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37" w:rsidRPr="00EC48A0" w:rsidRDefault="007F4000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  <w:lang w:val="en-US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323A37" w:rsidRDefault="00323A37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</w:rPr>
      </w:pPr>
    </w:p>
    <w:p w:rsidR="00323A37" w:rsidRDefault="00323A37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</w:rPr>
      </w:pPr>
    </w:p>
    <w:p w:rsidR="00323A37" w:rsidRDefault="00323A37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</w:rPr>
      </w:pPr>
    </w:p>
    <w:p w:rsidR="00323A37" w:rsidRDefault="00323A37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</w:rPr>
      </w:pPr>
    </w:p>
    <w:p w:rsidR="00323A37" w:rsidRDefault="00323A37" w:rsidP="00DE1251">
      <w:pPr>
        <w:tabs>
          <w:tab w:val="left" w:pos="1418"/>
          <w:tab w:val="left" w:pos="4678"/>
        </w:tabs>
        <w:ind w:right="-1"/>
        <w:jc w:val="both"/>
        <w:rPr>
          <w:sz w:val="28"/>
          <w:szCs w:val="28"/>
        </w:rPr>
      </w:pPr>
    </w:p>
    <w:p w:rsidR="00B3151E" w:rsidRPr="006153E4" w:rsidRDefault="00B3151E" w:rsidP="00DE1251">
      <w:pPr>
        <w:keepNext/>
        <w:tabs>
          <w:tab w:val="left" w:pos="1418"/>
        </w:tabs>
        <w:ind w:right="-1"/>
        <w:outlineLvl w:val="0"/>
        <w:rPr>
          <w:sz w:val="28"/>
          <w:szCs w:val="27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</w:tblGrid>
      <w:tr w:rsidR="006153E4" w:rsidRPr="00A45D03" w:rsidTr="00BD7E2F">
        <w:trPr>
          <w:trHeight w:val="3993"/>
        </w:trPr>
        <w:tc>
          <w:tcPr>
            <w:tcW w:w="5245" w:type="dxa"/>
          </w:tcPr>
          <w:p w:rsidR="006153E4" w:rsidRPr="00A45D03" w:rsidRDefault="001F2781" w:rsidP="006153E4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DD0C35">
              <w:rPr>
                <w:sz w:val="28"/>
                <w:szCs w:val="28"/>
              </w:rPr>
              <w:t>Об утверждении Административного регламента</w:t>
            </w:r>
            <w:r w:rsidRPr="00A45D03">
              <w:rPr>
                <w:sz w:val="28"/>
                <w:szCs w:val="28"/>
              </w:rPr>
              <w:t xml:space="preserve"> </w:t>
            </w:r>
            <w:r w:rsidR="006153E4" w:rsidRPr="00A45D03">
              <w:rPr>
                <w:sz w:val="28"/>
                <w:szCs w:val="28"/>
              </w:rPr>
              <w:t xml:space="preserve">предоставления государственной услуги по приему и регистрации заявлений на обучение в образовательные организации, </w:t>
            </w:r>
          </w:p>
          <w:p w:rsidR="006153E4" w:rsidRPr="00A45D03" w:rsidRDefault="006153E4" w:rsidP="006153E4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A45D03">
              <w:rPr>
                <w:sz w:val="28"/>
                <w:szCs w:val="28"/>
              </w:rPr>
              <w:t>реализующие программы среднего</w:t>
            </w:r>
            <w:r w:rsidR="009A5559">
              <w:rPr>
                <w:sz w:val="28"/>
                <w:szCs w:val="28"/>
              </w:rPr>
              <w:t xml:space="preserve"> профессионального образования</w:t>
            </w:r>
          </w:p>
          <w:p w:rsidR="006153E4" w:rsidRPr="00A45D03" w:rsidRDefault="006153E4" w:rsidP="00BD7E2F">
            <w:pPr>
              <w:jc w:val="center"/>
            </w:pPr>
          </w:p>
        </w:tc>
      </w:tr>
    </w:tbl>
    <w:p w:rsidR="00B3151E" w:rsidRPr="00A45D03" w:rsidRDefault="00B3151E" w:rsidP="00DE1251">
      <w:pPr>
        <w:keepNext/>
        <w:tabs>
          <w:tab w:val="left" w:pos="1418"/>
        </w:tabs>
        <w:ind w:right="-1"/>
        <w:jc w:val="both"/>
        <w:outlineLvl w:val="0"/>
        <w:rPr>
          <w:sz w:val="28"/>
          <w:szCs w:val="27"/>
        </w:rPr>
      </w:pPr>
    </w:p>
    <w:p w:rsidR="0031737D" w:rsidRPr="00A45D03" w:rsidRDefault="0031737D" w:rsidP="00DE1251">
      <w:pPr>
        <w:keepNext/>
        <w:tabs>
          <w:tab w:val="left" w:pos="1418"/>
        </w:tabs>
        <w:ind w:right="-1"/>
        <w:jc w:val="both"/>
        <w:outlineLvl w:val="0"/>
        <w:rPr>
          <w:sz w:val="28"/>
          <w:szCs w:val="27"/>
        </w:rPr>
      </w:pPr>
    </w:p>
    <w:p w:rsidR="00B15B5C" w:rsidRPr="00A45D03" w:rsidRDefault="00B15B5C" w:rsidP="00DE1251">
      <w:pPr>
        <w:keepNext/>
        <w:tabs>
          <w:tab w:val="left" w:pos="1418"/>
        </w:tabs>
        <w:ind w:right="-1" w:firstLine="567"/>
        <w:jc w:val="both"/>
        <w:outlineLvl w:val="0"/>
        <w:rPr>
          <w:sz w:val="28"/>
          <w:szCs w:val="27"/>
        </w:rPr>
      </w:pPr>
      <w:r w:rsidRPr="00A45D03">
        <w:rPr>
          <w:sz w:val="28"/>
          <w:szCs w:val="27"/>
        </w:rPr>
        <w:t xml:space="preserve">В соответствии с Федеральным законом от 27 июля 2010 года № 210-ФЗ </w:t>
      </w:r>
      <w:r w:rsidR="00414536" w:rsidRPr="00A45D03">
        <w:rPr>
          <w:sz w:val="28"/>
          <w:szCs w:val="27"/>
        </w:rPr>
        <w:br/>
      </w:r>
      <w:r w:rsidRPr="00A45D03">
        <w:rPr>
          <w:sz w:val="28"/>
          <w:szCs w:val="27"/>
        </w:rPr>
        <w:t>«Об организации предоставления государственных и муниципальных услуг»</w:t>
      </w:r>
      <w:r w:rsidR="00414536" w:rsidRPr="00A45D03">
        <w:rPr>
          <w:sz w:val="28"/>
          <w:szCs w:val="27"/>
        </w:rPr>
        <w:br/>
      </w:r>
      <w:r w:rsidRPr="00A45D03">
        <w:rPr>
          <w:sz w:val="28"/>
          <w:szCs w:val="27"/>
        </w:rPr>
        <w:t>и постановлением Кабинета Министров Республики Татарстан от 2</w:t>
      </w:r>
      <w:r w:rsidR="00576A1E" w:rsidRPr="00A45D03">
        <w:rPr>
          <w:sz w:val="28"/>
          <w:szCs w:val="27"/>
        </w:rPr>
        <w:t>9</w:t>
      </w:r>
      <w:r w:rsidRPr="00A45D03">
        <w:rPr>
          <w:sz w:val="28"/>
          <w:szCs w:val="27"/>
        </w:rPr>
        <w:t>.0</w:t>
      </w:r>
      <w:r w:rsidR="00576A1E" w:rsidRPr="00A45D03">
        <w:rPr>
          <w:sz w:val="28"/>
          <w:szCs w:val="27"/>
        </w:rPr>
        <w:t>9</w:t>
      </w:r>
      <w:r w:rsidRPr="00A45D03">
        <w:rPr>
          <w:sz w:val="28"/>
          <w:szCs w:val="27"/>
        </w:rPr>
        <w:t>.202</w:t>
      </w:r>
      <w:r w:rsidR="00576A1E" w:rsidRPr="00A45D03">
        <w:rPr>
          <w:sz w:val="28"/>
          <w:szCs w:val="27"/>
        </w:rPr>
        <w:t>5</w:t>
      </w:r>
      <w:r w:rsidRPr="00A45D03">
        <w:rPr>
          <w:sz w:val="28"/>
          <w:szCs w:val="27"/>
        </w:rPr>
        <w:t xml:space="preserve"> № </w:t>
      </w:r>
      <w:r w:rsidR="00576A1E" w:rsidRPr="00A45D03">
        <w:rPr>
          <w:sz w:val="28"/>
          <w:szCs w:val="27"/>
        </w:rPr>
        <w:t>776</w:t>
      </w:r>
      <w:r w:rsidR="00F01E55">
        <w:rPr>
          <w:sz w:val="28"/>
          <w:szCs w:val="27"/>
        </w:rPr>
        <w:t xml:space="preserve"> </w:t>
      </w:r>
      <w:r w:rsidR="00576A1E" w:rsidRPr="00A45D03">
        <w:rPr>
          <w:sz w:val="28"/>
          <w:szCs w:val="27"/>
        </w:rPr>
        <w:t>о внесении изменения в Порядок разработки и утверждения административных регламентов предоставления государственных услуг республиканскими органами исполнительной власти, утвержденный</w:t>
      </w:r>
      <w:r w:rsidR="001C32CC" w:rsidRPr="00A45D03">
        <w:rPr>
          <w:sz w:val="28"/>
          <w:szCs w:val="27"/>
        </w:rPr>
        <w:t xml:space="preserve"> постановлением Кабинета Министров Республики Татарстан от 28.02.2022 № 175 </w:t>
      </w:r>
      <w:r w:rsidRPr="00A45D03">
        <w:rPr>
          <w:sz w:val="28"/>
          <w:szCs w:val="27"/>
        </w:rPr>
        <w:t xml:space="preserve">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Татарстан», </w:t>
      </w:r>
    </w:p>
    <w:p w:rsidR="00B15B5C" w:rsidRPr="00A45D03" w:rsidRDefault="00B15B5C" w:rsidP="00DE1251">
      <w:pPr>
        <w:keepNext/>
        <w:tabs>
          <w:tab w:val="left" w:pos="1418"/>
        </w:tabs>
        <w:ind w:right="-1"/>
        <w:jc w:val="both"/>
        <w:outlineLvl w:val="0"/>
        <w:rPr>
          <w:sz w:val="28"/>
          <w:szCs w:val="27"/>
        </w:rPr>
      </w:pPr>
      <w:r w:rsidRPr="00A45D03">
        <w:rPr>
          <w:sz w:val="28"/>
          <w:szCs w:val="27"/>
        </w:rPr>
        <w:t>п р и к а з ы в а ю</w:t>
      </w:r>
      <w:r w:rsidRPr="00A45D03">
        <w:rPr>
          <w:sz w:val="28"/>
          <w:szCs w:val="28"/>
        </w:rPr>
        <w:t xml:space="preserve">: </w:t>
      </w:r>
    </w:p>
    <w:p w:rsidR="00B15B5C" w:rsidRPr="00A45D03" w:rsidRDefault="00B15B5C" w:rsidP="00DE1251">
      <w:pPr>
        <w:tabs>
          <w:tab w:val="left" w:pos="1418"/>
        </w:tabs>
        <w:ind w:right="-1" w:firstLine="567"/>
        <w:jc w:val="both"/>
        <w:rPr>
          <w:sz w:val="28"/>
          <w:szCs w:val="28"/>
        </w:rPr>
      </w:pPr>
    </w:p>
    <w:p w:rsidR="00113392" w:rsidRDefault="00B15B5C" w:rsidP="006153E4">
      <w:pPr>
        <w:keepNext/>
        <w:tabs>
          <w:tab w:val="left" w:pos="1418"/>
        </w:tabs>
        <w:ind w:right="-1" w:firstLine="567"/>
        <w:jc w:val="both"/>
        <w:outlineLvl w:val="0"/>
        <w:rPr>
          <w:sz w:val="28"/>
          <w:szCs w:val="28"/>
        </w:rPr>
      </w:pPr>
      <w:r w:rsidRPr="00A45D03">
        <w:rPr>
          <w:sz w:val="28"/>
          <w:szCs w:val="28"/>
        </w:rPr>
        <w:t>1.</w:t>
      </w:r>
      <w:r w:rsidR="009A5559">
        <w:rPr>
          <w:sz w:val="28"/>
          <w:szCs w:val="28"/>
        </w:rPr>
        <w:t>Утвердить прилагаемый</w:t>
      </w:r>
      <w:r w:rsidR="00CD04C1" w:rsidRPr="00A45D03">
        <w:rPr>
          <w:sz w:val="28"/>
          <w:szCs w:val="28"/>
        </w:rPr>
        <w:t xml:space="preserve"> </w:t>
      </w:r>
      <w:r w:rsidRPr="00A45D03">
        <w:rPr>
          <w:sz w:val="28"/>
          <w:szCs w:val="28"/>
        </w:rPr>
        <w:t>Административный регламент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  <w:r w:rsidR="00860965">
        <w:rPr>
          <w:sz w:val="28"/>
          <w:szCs w:val="28"/>
        </w:rPr>
        <w:t>.</w:t>
      </w:r>
      <w:r w:rsidR="00210884" w:rsidRPr="00A45D03">
        <w:rPr>
          <w:sz w:val="28"/>
          <w:szCs w:val="28"/>
        </w:rPr>
        <w:t xml:space="preserve"> </w:t>
      </w:r>
    </w:p>
    <w:p w:rsidR="00B15B5C" w:rsidRPr="00A45D03" w:rsidRDefault="00860965" w:rsidP="004105FD">
      <w:pPr>
        <w:keepNext/>
        <w:tabs>
          <w:tab w:val="left" w:pos="1418"/>
        </w:tabs>
        <w:ind w:right="-1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5B5C" w:rsidRPr="00A45D03">
        <w:rPr>
          <w:sz w:val="28"/>
          <w:szCs w:val="28"/>
        </w:rPr>
        <w:t xml:space="preserve">Контроль за исполнением настоящего приказа возложить на заместителя министра здравоохранения Республики Татарстан </w:t>
      </w:r>
      <w:r w:rsidR="00CC10FD" w:rsidRPr="00A45D03">
        <w:rPr>
          <w:sz w:val="28"/>
          <w:szCs w:val="28"/>
        </w:rPr>
        <w:t>И.З</w:t>
      </w:r>
      <w:r w:rsidR="00FD40C5" w:rsidRPr="00A45D03">
        <w:rPr>
          <w:sz w:val="28"/>
          <w:szCs w:val="28"/>
        </w:rPr>
        <w:t>.</w:t>
      </w:r>
      <w:r w:rsidR="00CC10FD" w:rsidRPr="00A45D03">
        <w:rPr>
          <w:sz w:val="28"/>
          <w:szCs w:val="28"/>
        </w:rPr>
        <w:t>Сибгатова</w:t>
      </w:r>
      <w:r w:rsidR="00B15B5C" w:rsidRPr="00A45D03">
        <w:rPr>
          <w:sz w:val="28"/>
          <w:szCs w:val="28"/>
        </w:rPr>
        <w:t>.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5A753A" w:rsidRPr="00A45D03" w:rsidRDefault="000C29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М</w:t>
      </w:r>
      <w:r w:rsidR="00B15B5C" w:rsidRPr="00A45D03">
        <w:rPr>
          <w:sz w:val="28"/>
          <w:szCs w:val="28"/>
        </w:rPr>
        <w:t>инистр</w:t>
      </w:r>
      <w:r w:rsidR="00C9401C">
        <w:rPr>
          <w:sz w:val="28"/>
          <w:szCs w:val="28"/>
        </w:rPr>
        <w:t xml:space="preserve">                                                                                                      </w:t>
      </w:r>
      <w:r w:rsidR="00B15B5C" w:rsidRPr="00A45D03">
        <w:rPr>
          <w:sz w:val="28"/>
          <w:szCs w:val="28"/>
        </w:rPr>
        <w:t>А.Р.Абашев</w:t>
      </w:r>
    </w:p>
    <w:p w:rsidR="00924FF1" w:rsidRPr="00A45D03" w:rsidRDefault="00924FF1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924FF1" w:rsidRPr="00A45D03" w:rsidRDefault="00924FF1" w:rsidP="00DE1251">
      <w:pPr>
        <w:tabs>
          <w:tab w:val="left" w:pos="1418"/>
        </w:tabs>
        <w:ind w:right="-1"/>
        <w:jc w:val="both"/>
        <w:rPr>
          <w:sz w:val="28"/>
          <w:szCs w:val="28"/>
        </w:rPr>
        <w:sectPr w:rsidR="00924FF1" w:rsidRPr="00A45D03" w:rsidSect="005E3A60">
          <w:headerReference w:type="default" r:id="rId9"/>
          <w:pgSz w:w="11905" w:h="16837"/>
          <w:pgMar w:top="1134" w:right="567" w:bottom="1134" w:left="1134" w:header="0" w:footer="6" w:gutter="0"/>
          <w:pgNumType w:start="0"/>
          <w:cols w:space="720"/>
          <w:noEndnote/>
          <w:titlePg/>
          <w:docGrid w:linePitch="360"/>
        </w:sectPr>
      </w:pPr>
    </w:p>
    <w:p w:rsidR="00B15B5C" w:rsidRPr="00A45D03" w:rsidRDefault="00B15B5C" w:rsidP="00DE1251">
      <w:pPr>
        <w:ind w:right="-1" w:firstLine="7230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Утвержден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723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приказом Министерства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723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здравоохранения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723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 xml:space="preserve">Республики Татарстан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723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 xml:space="preserve">от </w:t>
      </w:r>
      <w:r w:rsidR="000C295C" w:rsidRPr="00A45D03">
        <w:rPr>
          <w:sz w:val="28"/>
          <w:szCs w:val="28"/>
        </w:rPr>
        <w:t>__________</w:t>
      </w:r>
      <w:r w:rsidRPr="00A45D03">
        <w:rPr>
          <w:sz w:val="28"/>
          <w:szCs w:val="28"/>
        </w:rPr>
        <w:t xml:space="preserve"> №</w:t>
      </w:r>
      <w:r w:rsidR="000C295C" w:rsidRPr="00A45D03">
        <w:rPr>
          <w:sz w:val="28"/>
          <w:szCs w:val="28"/>
        </w:rPr>
        <w:t>_____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7230" w:right="-1" w:firstLine="322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440" w:right="-1" w:hanging="440"/>
        <w:rPr>
          <w:sz w:val="28"/>
          <w:szCs w:val="28"/>
        </w:rPr>
      </w:pPr>
      <w:r w:rsidRPr="00A45D03">
        <w:rPr>
          <w:sz w:val="28"/>
          <w:szCs w:val="28"/>
        </w:rPr>
        <w:t>Административный регламент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440" w:right="-1" w:hanging="440"/>
        <w:rPr>
          <w:sz w:val="28"/>
          <w:szCs w:val="28"/>
        </w:rPr>
      </w:pPr>
      <w:r w:rsidRPr="00A45D03">
        <w:rPr>
          <w:sz w:val="28"/>
          <w:szCs w:val="28"/>
        </w:rPr>
        <w:t>предоставления государственной услуги по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440" w:right="-1" w:hanging="440"/>
        <w:rPr>
          <w:sz w:val="28"/>
          <w:szCs w:val="28"/>
        </w:rPr>
      </w:pPr>
      <w:r w:rsidRPr="00A45D03">
        <w:rPr>
          <w:sz w:val="28"/>
          <w:szCs w:val="28"/>
        </w:rPr>
        <w:t>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440" w:right="-1" w:hanging="440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255" w:line="240" w:lineRule="auto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1. Общие положения</w:t>
      </w:r>
    </w:p>
    <w:p w:rsidR="00B15B5C" w:rsidRPr="00A45D03" w:rsidRDefault="00B15B5C" w:rsidP="00DE1251">
      <w:pPr>
        <w:pStyle w:val="af0"/>
        <w:numPr>
          <w:ilvl w:val="0"/>
          <w:numId w:val="1"/>
        </w:numPr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Настоящий Административный регламент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 (далее – Регламент) устанавливает стандарт и порядок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образования, подведомственные Министерству здравоохранения Республики Татарстан (далее – государственная услуга).</w:t>
      </w:r>
    </w:p>
    <w:p w:rsidR="00B15B5C" w:rsidRPr="00A45D03" w:rsidRDefault="00B15B5C" w:rsidP="00DE1251">
      <w:pPr>
        <w:pStyle w:val="af0"/>
        <w:numPr>
          <w:ilvl w:val="0"/>
          <w:numId w:val="1"/>
        </w:numPr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Заявителями являются граждане Российской Федерации, иностранные граждане, лица без гражданства, в том числе соотечественники, проживающие за рубежом, имеющие образование не ниже основного общего или среднего общего образования</w:t>
      </w:r>
      <w:r w:rsidR="00FE28AB">
        <w:rPr>
          <w:sz w:val="28"/>
          <w:szCs w:val="28"/>
        </w:rPr>
        <w:t xml:space="preserve"> </w:t>
      </w:r>
      <w:r w:rsidRPr="00A45D03">
        <w:rPr>
          <w:sz w:val="28"/>
          <w:szCs w:val="28"/>
        </w:rPr>
        <w:t xml:space="preserve">(далее – заявитель).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Несовершеннолетние граждане в возрасте от четырнадцати до восемнадцати лет действуют с согласия своих законных представителей (родителей, усыновителей или попечителя).</w:t>
      </w:r>
    </w:p>
    <w:p w:rsidR="00926380" w:rsidRDefault="00727018" w:rsidP="00727018">
      <w:pPr>
        <w:pStyle w:val="af0"/>
        <w:shd w:val="clear" w:color="auto" w:fill="auto"/>
        <w:tabs>
          <w:tab w:val="left" w:pos="1418"/>
          <w:tab w:val="left" w:pos="1518"/>
        </w:tabs>
        <w:spacing w:line="240" w:lineRule="auto"/>
        <w:ind w:right="-1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1.3. Государственная услуга предоставляется заявителю в соответствии с категориями (признаками) заявителей, сведения о которых 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color w:val="000000"/>
          <w:sz w:val="16"/>
          <w:szCs w:val="16"/>
          <w:shd w:val="clear" w:color="auto" w:fill="FFFFFF"/>
        </w:rPr>
        <w:t> </w:t>
      </w:r>
      <w:r w:rsidR="00022AB9" w:rsidRPr="00A45D03">
        <w:rPr>
          <w:sz w:val="28"/>
          <w:szCs w:val="28"/>
        </w:rPr>
        <w:t>(далее – Портал РФ) (http://www.gosuslugi.ru), в республиканской государственной информационной системе «Портал государственных и муниципальных услуг Республики Татарстан» (далее – Портал РТ) (http://uslugi.tatarstan.ru)</w:t>
      </w:r>
      <w:r w:rsidR="00022AB9">
        <w:rPr>
          <w:sz w:val="28"/>
          <w:szCs w:val="28"/>
        </w:rPr>
        <w:t>.</w:t>
      </w:r>
    </w:p>
    <w:p w:rsidR="00727018" w:rsidRPr="00C34448" w:rsidRDefault="00727018" w:rsidP="00727018">
      <w:pPr>
        <w:pStyle w:val="af0"/>
        <w:shd w:val="clear" w:color="auto" w:fill="auto"/>
        <w:tabs>
          <w:tab w:val="left" w:pos="1418"/>
          <w:tab w:val="left" w:pos="1518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255" w:line="240" w:lineRule="auto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2. Стандарт предоставления государственной услуги</w:t>
      </w:r>
    </w:p>
    <w:p w:rsidR="00B15B5C" w:rsidRPr="00A45D03" w:rsidRDefault="00B15B5C" w:rsidP="00DE1251">
      <w:pPr>
        <w:pStyle w:val="af0"/>
        <w:numPr>
          <w:ilvl w:val="0"/>
          <w:numId w:val="2"/>
        </w:numPr>
        <w:shd w:val="clear" w:color="auto" w:fill="auto"/>
        <w:tabs>
          <w:tab w:val="left" w:pos="1234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Наименование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Прием и регистрация заявлений на обучение в образовательные организации, реализующие программы среднего профессионального образования.</w:t>
      </w:r>
    </w:p>
    <w:p w:rsidR="00B15B5C" w:rsidRPr="00A45D03" w:rsidRDefault="00B15B5C" w:rsidP="00DE1251">
      <w:pPr>
        <w:pStyle w:val="af0"/>
        <w:numPr>
          <w:ilvl w:val="0"/>
          <w:numId w:val="2"/>
        </w:numPr>
        <w:shd w:val="clear" w:color="auto" w:fill="auto"/>
        <w:tabs>
          <w:tab w:val="left" w:pos="1230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Наименование органа, предоставляющего государственную услугу.</w:t>
      </w:r>
    </w:p>
    <w:p w:rsidR="00B15B5C" w:rsidRPr="00A45D03" w:rsidRDefault="00B15B5C" w:rsidP="00DE1251">
      <w:pPr>
        <w:pStyle w:val="ac"/>
        <w:numPr>
          <w:ilvl w:val="0"/>
          <w:numId w:val="3"/>
        </w:numPr>
        <w:tabs>
          <w:tab w:val="left" w:pos="1418"/>
          <w:tab w:val="left" w:pos="1542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 xml:space="preserve">Государственная услуга предоставляется образовательными организациями, реализующими программы среднего профессионального образования, подведомственными Министерству здравоохранения Республики Татарстан (далее – СПО). </w:t>
      </w:r>
    </w:p>
    <w:p w:rsidR="00B15B5C" w:rsidRPr="00A45D03" w:rsidRDefault="00B15B5C" w:rsidP="00DE1251">
      <w:pPr>
        <w:pStyle w:val="af0"/>
        <w:numPr>
          <w:ilvl w:val="0"/>
          <w:numId w:val="2"/>
        </w:numPr>
        <w:shd w:val="clear" w:color="auto" w:fill="auto"/>
        <w:tabs>
          <w:tab w:val="left" w:pos="1230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предоставления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230"/>
          <w:tab w:val="left" w:pos="1418"/>
        </w:tabs>
        <w:spacing w:line="240" w:lineRule="auto"/>
        <w:ind w:left="740"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2.3.1. Результатом предоставления государственной услуги является: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прием и регистрация заявлений на обучение в СПО (у</w:t>
      </w:r>
      <w:r w:rsidRPr="00A45D03">
        <w:rPr>
          <w:bCs/>
          <w:sz w:val="28"/>
          <w:szCs w:val="28"/>
        </w:rPr>
        <w:t xml:space="preserve">ведомление о предоставлении </w:t>
      </w:r>
      <w:r w:rsidRPr="00A45D03">
        <w:rPr>
          <w:sz w:val="28"/>
          <w:szCs w:val="28"/>
        </w:rPr>
        <w:t xml:space="preserve">государственной </w:t>
      </w:r>
      <w:r w:rsidRPr="00A45D03">
        <w:rPr>
          <w:bCs/>
          <w:sz w:val="28"/>
          <w:szCs w:val="28"/>
        </w:rPr>
        <w:t xml:space="preserve">услуги </w:t>
      </w:r>
      <w:r w:rsidR="00BB0C92" w:rsidRPr="00A45D03">
        <w:rPr>
          <w:bCs/>
          <w:sz w:val="28"/>
          <w:szCs w:val="28"/>
        </w:rPr>
        <w:t>–</w:t>
      </w:r>
      <w:r w:rsidR="00022AB9">
        <w:rPr>
          <w:bCs/>
          <w:sz w:val="28"/>
          <w:szCs w:val="28"/>
        </w:rPr>
        <w:t xml:space="preserve"> </w:t>
      </w:r>
      <w:r w:rsidRPr="00A45D03">
        <w:rPr>
          <w:sz w:val="28"/>
          <w:szCs w:val="28"/>
        </w:rPr>
        <w:t>приложение №1 к настоящему Регламенту);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7200"/>
        </w:tabs>
        <w:spacing w:line="240" w:lineRule="auto"/>
        <w:ind w:left="20" w:right="-1" w:firstLine="720"/>
        <w:jc w:val="both"/>
        <w:rPr>
          <w:color w:val="22272F"/>
          <w:sz w:val="25"/>
          <w:szCs w:val="25"/>
        </w:rPr>
      </w:pPr>
      <w:r w:rsidRPr="00A45D03">
        <w:rPr>
          <w:sz w:val="28"/>
          <w:szCs w:val="28"/>
        </w:rPr>
        <w:t>отказ в предоставлении государственной услуги (у</w:t>
      </w:r>
      <w:r w:rsidRPr="00A45D03">
        <w:rPr>
          <w:bCs/>
          <w:sz w:val="28"/>
          <w:szCs w:val="28"/>
        </w:rPr>
        <w:t xml:space="preserve">ведомление об отказе в предоставлении </w:t>
      </w:r>
      <w:r w:rsidRPr="00A45D03">
        <w:rPr>
          <w:sz w:val="28"/>
          <w:szCs w:val="28"/>
        </w:rPr>
        <w:t xml:space="preserve">государственной </w:t>
      </w:r>
      <w:r w:rsidRPr="00A45D03">
        <w:rPr>
          <w:bCs/>
          <w:sz w:val="28"/>
          <w:szCs w:val="28"/>
        </w:rPr>
        <w:t xml:space="preserve">услуги </w:t>
      </w:r>
      <w:r w:rsidR="00BB0C92" w:rsidRPr="00A45D03">
        <w:rPr>
          <w:bCs/>
          <w:sz w:val="28"/>
          <w:szCs w:val="28"/>
        </w:rPr>
        <w:t>–</w:t>
      </w:r>
      <w:r w:rsidRPr="00A45D03">
        <w:rPr>
          <w:sz w:val="28"/>
          <w:szCs w:val="28"/>
        </w:rPr>
        <w:t>приложение №2 к настоящему Регламенту).</w:t>
      </w:r>
    </w:p>
    <w:p w:rsidR="00B15B5C" w:rsidRPr="00A45D03" w:rsidRDefault="00B15B5C" w:rsidP="00DE1251">
      <w:pPr>
        <w:pStyle w:val="af0"/>
        <w:numPr>
          <w:ilvl w:val="2"/>
          <w:numId w:val="10"/>
        </w:numPr>
        <w:shd w:val="clear" w:color="auto" w:fill="auto"/>
        <w:tabs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Результат предоставления государственной услуги фиксируется </w:t>
      </w:r>
      <w:r w:rsidR="008F414D">
        <w:rPr>
          <w:sz w:val="28"/>
          <w:szCs w:val="28"/>
        </w:rPr>
        <w:t>на</w:t>
      </w:r>
      <w:r w:rsidRPr="00A45D03">
        <w:rPr>
          <w:sz w:val="28"/>
          <w:szCs w:val="28"/>
        </w:rPr>
        <w:t xml:space="preserve"> </w:t>
      </w:r>
      <w:r w:rsidR="004755C7">
        <w:rPr>
          <w:sz w:val="28"/>
          <w:szCs w:val="28"/>
        </w:rPr>
        <w:t>Портал</w:t>
      </w:r>
      <w:r w:rsidR="008F414D">
        <w:rPr>
          <w:sz w:val="28"/>
          <w:szCs w:val="28"/>
        </w:rPr>
        <w:t>е</w:t>
      </w:r>
      <w:r w:rsidR="004755C7">
        <w:rPr>
          <w:sz w:val="28"/>
          <w:szCs w:val="28"/>
        </w:rPr>
        <w:t xml:space="preserve"> РФ</w:t>
      </w:r>
      <w:r w:rsidRPr="00A45D03">
        <w:rPr>
          <w:sz w:val="28"/>
          <w:szCs w:val="28"/>
        </w:rPr>
        <w:t>, Портал</w:t>
      </w:r>
      <w:r w:rsidR="008F414D">
        <w:rPr>
          <w:sz w:val="28"/>
          <w:szCs w:val="28"/>
        </w:rPr>
        <w:t>е</w:t>
      </w:r>
      <w:r w:rsidRPr="00A45D03">
        <w:rPr>
          <w:sz w:val="28"/>
          <w:szCs w:val="28"/>
        </w:rPr>
        <w:t xml:space="preserve"> РТ.</w:t>
      </w:r>
    </w:p>
    <w:p w:rsidR="00B15B5C" w:rsidRPr="00A45D03" w:rsidRDefault="00B15B5C" w:rsidP="00DE1251">
      <w:pPr>
        <w:pStyle w:val="ac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Реестровая запись не является результатом предоставления государственной услуги.</w:t>
      </w:r>
    </w:p>
    <w:p w:rsidR="00B15B5C" w:rsidRPr="00A45D03" w:rsidRDefault="00E52065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2.3.3.</w:t>
      </w:r>
      <w:r w:rsidR="00B15B5C" w:rsidRPr="00A45D03">
        <w:rPr>
          <w:sz w:val="28"/>
          <w:szCs w:val="28"/>
        </w:rPr>
        <w:t>Способы получения результата предоставления государственнойуслуги:</w:t>
      </w:r>
    </w:p>
    <w:p w:rsidR="00B15B5C" w:rsidRPr="00A45D03" w:rsidRDefault="00B15B5C" w:rsidP="00BB0C92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8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личный кабинет Портала РФ, Портала РТ;</w:t>
      </w:r>
    </w:p>
    <w:p w:rsidR="00B15B5C" w:rsidRPr="00A45D03" w:rsidRDefault="00B15B5C" w:rsidP="00BB0C92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8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письменной форме лично заявителю, почтовым отправлением или по электронной почте.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993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вправе получить результат предоставления государственной услуги в форме электронного документа или экземпляра электронного документа на бумажном носителе в течение срока действия результата предоставления государственной услуги.</w:t>
      </w:r>
    </w:p>
    <w:p w:rsidR="00B15B5C" w:rsidRPr="00A45D03" w:rsidRDefault="00B15B5C" w:rsidP="00DE1251">
      <w:pPr>
        <w:pStyle w:val="af0"/>
        <w:numPr>
          <w:ilvl w:val="0"/>
          <w:numId w:val="2"/>
        </w:numPr>
        <w:shd w:val="clear" w:color="auto" w:fill="auto"/>
        <w:tabs>
          <w:tab w:val="left" w:pos="121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Срок предоставления государственной услуги.</w:t>
      </w:r>
    </w:p>
    <w:p w:rsidR="00B15B5C" w:rsidRPr="00A45D03" w:rsidRDefault="00B15B5C" w:rsidP="00DE1251">
      <w:pPr>
        <w:pStyle w:val="af0"/>
        <w:numPr>
          <w:ilvl w:val="0"/>
          <w:numId w:val="4"/>
        </w:numPr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Государственная услуга в случае, если заявление и документы, необходимые для предоставления государственной услуги, поданы заявителем лично, предоставляется в 5-дневный срок, исчисляемый в рабочих днях, со дня </w:t>
      </w:r>
      <w:r w:rsidR="004868D0">
        <w:rPr>
          <w:sz w:val="28"/>
          <w:szCs w:val="28"/>
        </w:rPr>
        <w:t>регистрации</w:t>
      </w:r>
      <w:r w:rsidRPr="00A45D03">
        <w:rPr>
          <w:sz w:val="28"/>
          <w:szCs w:val="28"/>
        </w:rPr>
        <w:t xml:space="preserve"> заявления и документов.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Государственная услуга в случае, если заявление и документы, необходимые для предоставления государственной услуги, поданы заявителем посредством почтового отправления, предоставляется в 5-дневный срок, исчисляемый в рабочих днях, со дня </w:t>
      </w:r>
      <w:r w:rsidR="004868D0">
        <w:rPr>
          <w:sz w:val="28"/>
          <w:szCs w:val="28"/>
        </w:rPr>
        <w:t>регистрации</w:t>
      </w:r>
      <w:r w:rsidRPr="00A45D03">
        <w:rPr>
          <w:sz w:val="28"/>
          <w:szCs w:val="28"/>
        </w:rPr>
        <w:t xml:space="preserve"> заявления и документов.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Государственная услуга в случае, если заявление и документы, необходимые для предоставления государственной услуги, поданы заявителем посредством электронной почты, предоставляется в 5-дневный срок, исчисляемый в рабочих днях, со дня </w:t>
      </w:r>
      <w:r w:rsidR="004868D0">
        <w:rPr>
          <w:sz w:val="28"/>
          <w:szCs w:val="28"/>
        </w:rPr>
        <w:t>регистрации</w:t>
      </w:r>
      <w:r w:rsidRPr="00A45D03">
        <w:rPr>
          <w:sz w:val="28"/>
          <w:szCs w:val="28"/>
        </w:rPr>
        <w:t xml:space="preserve"> заявления и документов.</w:t>
      </w:r>
    </w:p>
    <w:p w:rsidR="00B15B5C" w:rsidRPr="00A45D03" w:rsidRDefault="00B15B5C" w:rsidP="00DE1251">
      <w:pPr>
        <w:tabs>
          <w:tab w:val="left" w:pos="1418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Государственная услуга в случае, если заявление и документы, необходимые для предоставления государственной услуги, поданы заявителем через личный кабинет заявителя на Портале РФ, Портале РТ, предоставляется в 5-дневный срок, исчисляемый в рабочих днях, со дня присвоения заявлению номера в соответствии с номенклатурой дел и статуса «Проверка документов», отражаемого в личном кабинете на Портале РФ, Портале РТ.</w:t>
      </w:r>
    </w:p>
    <w:p w:rsidR="00255CA9" w:rsidRPr="00A45D03" w:rsidRDefault="00272B65" w:rsidP="00DE1251">
      <w:pPr>
        <w:pStyle w:val="af0"/>
        <w:shd w:val="clear" w:color="auto" w:fill="auto"/>
        <w:tabs>
          <w:tab w:val="left" w:pos="122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2.5.</w:t>
      </w:r>
      <w:r w:rsidR="00255CA9" w:rsidRPr="00A45D03">
        <w:rPr>
          <w:sz w:val="28"/>
          <w:szCs w:val="28"/>
        </w:rPr>
        <w:t>Размер платы, взимаемой с заявителя при предоставлении государственной услуги, и способы ее взимания.</w:t>
      </w:r>
    </w:p>
    <w:p w:rsidR="00255CA9" w:rsidRPr="00A45D03" w:rsidRDefault="00255CA9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Государственная услуга предоставляется на безвозмездной основе.</w:t>
      </w:r>
    </w:p>
    <w:p w:rsidR="00272B65" w:rsidRPr="00A45D03" w:rsidRDefault="00272B65" w:rsidP="00DE1251">
      <w:pPr>
        <w:pStyle w:val="af0"/>
        <w:numPr>
          <w:ilvl w:val="1"/>
          <w:numId w:val="15"/>
        </w:numPr>
        <w:shd w:val="clear" w:color="auto" w:fill="auto"/>
        <w:tabs>
          <w:tab w:val="left" w:pos="0"/>
          <w:tab w:val="left" w:pos="1418"/>
        </w:tabs>
        <w:spacing w:line="240" w:lineRule="auto"/>
        <w:ind w:left="0" w:right="-1" w:firstLine="645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услуги. </w:t>
      </w:r>
    </w:p>
    <w:p w:rsidR="00272B65" w:rsidRPr="00A45D03" w:rsidRDefault="00C33CE7" w:rsidP="00DE1251">
      <w:pPr>
        <w:pStyle w:val="af0"/>
        <w:shd w:val="clear" w:color="auto" w:fill="auto"/>
        <w:tabs>
          <w:tab w:val="left" w:pos="1418"/>
          <w:tab w:val="left" w:pos="1681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2.6.1. </w:t>
      </w:r>
      <w:r w:rsidR="00272B65" w:rsidRPr="00A45D03">
        <w:rPr>
          <w:sz w:val="28"/>
          <w:szCs w:val="28"/>
        </w:rPr>
        <w:t>Время ожидания при личном обращении в СПО на получение государственной услуги – не более 15 минут.</w:t>
      </w:r>
    </w:p>
    <w:p w:rsidR="00272B65" w:rsidRPr="00A45D03" w:rsidRDefault="00272B65" w:rsidP="00DE1251">
      <w:pPr>
        <w:pStyle w:val="af0"/>
        <w:numPr>
          <w:ilvl w:val="2"/>
          <w:numId w:val="16"/>
        </w:numPr>
        <w:shd w:val="clear" w:color="auto" w:fill="auto"/>
        <w:tabs>
          <w:tab w:val="left" w:pos="1418"/>
          <w:tab w:val="left" w:pos="1662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 получении результата предоставления государственной услуги максимальный срок ожидания в очереди не должен превышать 15 минут.</w:t>
      </w:r>
    </w:p>
    <w:p w:rsidR="00C33CE7" w:rsidRPr="00A45D03" w:rsidRDefault="00C33CE7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2.7. Срок регистрации запроса заявителя о предоставлении государственной услуги.</w:t>
      </w:r>
    </w:p>
    <w:p w:rsidR="00C33CE7" w:rsidRPr="00A45D03" w:rsidRDefault="00C33CE7" w:rsidP="00DE1251">
      <w:pPr>
        <w:pStyle w:val="af0"/>
        <w:numPr>
          <w:ilvl w:val="2"/>
          <w:numId w:val="17"/>
        </w:numPr>
        <w:shd w:val="clear" w:color="auto" w:fill="auto"/>
        <w:tabs>
          <w:tab w:val="left" w:pos="1418"/>
          <w:tab w:val="left" w:pos="1609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 личном обращении в СПО регистрация осуществляется в день подачи заявления. Заявителю выдается расписка с регистрационным номером, подтверждающим, что заявление принято, и указывается перечень приложенных документов.</w:t>
      </w:r>
    </w:p>
    <w:p w:rsidR="00C33CE7" w:rsidRPr="00A45D03" w:rsidRDefault="00C33CE7" w:rsidP="00DE1251">
      <w:pPr>
        <w:pStyle w:val="af0"/>
        <w:numPr>
          <w:ilvl w:val="2"/>
          <w:numId w:val="17"/>
        </w:numPr>
        <w:shd w:val="clear" w:color="auto" w:fill="auto"/>
        <w:tabs>
          <w:tab w:val="left" w:pos="1418"/>
          <w:tab w:val="left" w:pos="1662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 направлении заявления посредством Портала РФ, Портала РТ заявитель в день подачи заявления получает в личном кабинете Портала РФ, Портала РТ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514D21" w:rsidRPr="00A45D03" w:rsidRDefault="00514D21" w:rsidP="00DE1251">
      <w:pPr>
        <w:pStyle w:val="af0"/>
        <w:numPr>
          <w:ilvl w:val="1"/>
          <w:numId w:val="17"/>
        </w:numPr>
        <w:shd w:val="clear" w:color="auto" w:fill="auto"/>
        <w:tabs>
          <w:tab w:val="left" w:pos="1359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Требования к помещениям, в которых предоставляются государственные услуги:</w:t>
      </w:r>
    </w:p>
    <w:p w:rsidR="00514D21" w:rsidRPr="00A45D03" w:rsidRDefault="00514D21" w:rsidP="00DE1251">
      <w:pPr>
        <w:pStyle w:val="af0"/>
        <w:numPr>
          <w:ilvl w:val="2"/>
          <w:numId w:val="17"/>
        </w:numPr>
        <w:shd w:val="clear" w:color="auto" w:fill="auto"/>
        <w:tabs>
          <w:tab w:val="left" w:pos="1418"/>
          <w:tab w:val="left" w:pos="1614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Предоставление государственной услуги осуществляется в зданиях и помещениях, оборудованных противопожарной системой и системой пожаротушения.</w:t>
      </w:r>
    </w:p>
    <w:p w:rsidR="00514D21" w:rsidRPr="00A45D03" w:rsidRDefault="00514D21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514D21" w:rsidRPr="00A45D03" w:rsidRDefault="00514D21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Обеспечивается беспрепятственный доступ инвалидов к месту предоставления государственной услуги (удобный вход-выход в помещения и перемещение в их пределах).</w:t>
      </w:r>
    </w:p>
    <w:p w:rsidR="00514D21" w:rsidRPr="00A45D03" w:rsidRDefault="00514D21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Визуальная, текстовая и мультимедийная информация о порядке предоставления государственной услуги размещается в удобных для заявителей местах, в том числе с учетом ограниченных возможностей инвалидов.</w:t>
      </w:r>
    </w:p>
    <w:p w:rsidR="00514D21" w:rsidRPr="00A45D03" w:rsidRDefault="00514D21" w:rsidP="00DE1251">
      <w:pPr>
        <w:pStyle w:val="af0"/>
        <w:numPr>
          <w:ilvl w:val="2"/>
          <w:numId w:val="17"/>
        </w:numPr>
        <w:shd w:val="clear" w:color="auto" w:fill="auto"/>
        <w:tabs>
          <w:tab w:val="left" w:pos="1418"/>
          <w:tab w:val="left" w:pos="1753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</w:t>
      </w:r>
      <w:r w:rsidR="00757FA5" w:rsidRPr="00A45D03">
        <w:rPr>
          <w:sz w:val="28"/>
          <w:szCs w:val="28"/>
        </w:rPr>
        <w:t>рственной услуги обеспечивается: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возможность посадки в транспортное средство и высадки из него, в том числе с использованием кресла-коляски;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1018"/>
          <w:tab w:val="left" w:pos="1418"/>
          <w:tab w:val="left" w:pos="1701"/>
        </w:tabs>
        <w:spacing w:line="240" w:lineRule="auto"/>
        <w:ind w:right="-1" w:hanging="37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допуск сурдопереводчика и тифлосурдопереводчика;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г. № 386н «Об утверждении формы документа, подтверждающего специальное обучение собаки-проводника, и порядка его выдачи»;</w:t>
      </w:r>
    </w:p>
    <w:p w:rsidR="00514D21" w:rsidRPr="00A45D03" w:rsidRDefault="00514D21" w:rsidP="00DE1251">
      <w:pPr>
        <w:pStyle w:val="af0"/>
        <w:numPr>
          <w:ilvl w:val="3"/>
          <w:numId w:val="17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оказание сотрудниками СПО помощи инвалидам в преодолении барьеров, мешающих получению ими услуг наравне с другими лицами.</w:t>
      </w:r>
    </w:p>
    <w:p w:rsidR="00514D21" w:rsidRPr="00A45D03" w:rsidRDefault="00514D21" w:rsidP="00DE1251">
      <w:pPr>
        <w:pStyle w:val="af0"/>
        <w:numPr>
          <w:ilvl w:val="2"/>
          <w:numId w:val="17"/>
        </w:numPr>
        <w:shd w:val="clear" w:color="auto" w:fill="auto"/>
        <w:tabs>
          <w:tab w:val="left" w:pos="1418"/>
          <w:tab w:val="left" w:pos="1585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Требования в части обеспечения доступности для инвалидов объектов, в которых осуществляется предоставление государственной услуги, и средств, используемых при предоставлении государственной услуги</w:t>
      </w:r>
      <w:r w:rsidR="00BB0C92" w:rsidRPr="00A45D03">
        <w:rPr>
          <w:sz w:val="28"/>
          <w:szCs w:val="28"/>
        </w:rPr>
        <w:t>,</w:t>
      </w:r>
      <w:r w:rsidRPr="00A45D03">
        <w:rPr>
          <w:sz w:val="28"/>
          <w:szCs w:val="28"/>
        </w:rPr>
        <w:t xml:space="preserve">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B423DD" w:rsidRPr="00A45D03" w:rsidRDefault="000002B6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2.9. </w:t>
      </w:r>
      <w:r w:rsidR="00B423DD" w:rsidRPr="00A45D03">
        <w:rPr>
          <w:sz w:val="28"/>
          <w:szCs w:val="28"/>
        </w:rPr>
        <w:t>Показатели доступности и качества государственной услуги.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</w:t>
      </w:r>
      <w:r w:rsidR="000002B6" w:rsidRPr="00A45D03">
        <w:rPr>
          <w:sz w:val="28"/>
          <w:szCs w:val="28"/>
        </w:rPr>
        <w:t>9</w:t>
      </w:r>
      <w:r w:rsidRPr="00A45D03">
        <w:rPr>
          <w:sz w:val="28"/>
          <w:szCs w:val="28"/>
        </w:rPr>
        <w:t>.1. Показателями доступности предоставления государственной услуги являются:</w:t>
      </w:r>
    </w:p>
    <w:p w:rsidR="00B423DD" w:rsidRPr="00A45D03" w:rsidRDefault="00B423DD" w:rsidP="00DE1251">
      <w:pPr>
        <w:pStyle w:val="af0"/>
        <w:numPr>
          <w:ilvl w:val="3"/>
          <w:numId w:val="18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B423DD" w:rsidRPr="00A45D03" w:rsidRDefault="00B423DD" w:rsidP="00DE1251">
      <w:pPr>
        <w:pStyle w:val="af0"/>
        <w:numPr>
          <w:ilvl w:val="3"/>
          <w:numId w:val="18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B423DD" w:rsidRPr="00A45D03" w:rsidRDefault="00B423DD" w:rsidP="00DE1251">
      <w:pPr>
        <w:pStyle w:val="af0"/>
        <w:numPr>
          <w:ilvl w:val="3"/>
          <w:numId w:val="18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наличие исчерпывающей информации о способах, порядке и сроках предоставления государственной услуги на информационных стендах, официальном сайте СПО, Министерства, на Портале РФ, Портале РТ;</w:t>
      </w:r>
    </w:p>
    <w:p w:rsidR="00B423DD" w:rsidRPr="00A45D03" w:rsidRDefault="00B423DD" w:rsidP="00DE1251">
      <w:pPr>
        <w:pStyle w:val="af0"/>
        <w:numPr>
          <w:ilvl w:val="3"/>
          <w:numId w:val="18"/>
        </w:numPr>
        <w:shd w:val="clear" w:color="auto" w:fill="auto"/>
        <w:tabs>
          <w:tab w:val="left" w:pos="0"/>
          <w:tab w:val="left" w:pos="1418"/>
          <w:tab w:val="left" w:pos="1701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оказание помощи инвалидам сотрудниками СПО в преодолении барьеров, мешающих получению ими услуг наравне с другими лицами.</w:t>
      </w:r>
    </w:p>
    <w:p w:rsidR="00B423DD" w:rsidRPr="00A45D03" w:rsidRDefault="00D23FB8" w:rsidP="00DE1251">
      <w:pPr>
        <w:pStyle w:val="af0"/>
        <w:shd w:val="clear" w:color="auto" w:fill="auto"/>
        <w:tabs>
          <w:tab w:val="left" w:pos="1134"/>
          <w:tab w:val="left" w:pos="1418"/>
          <w:tab w:val="left" w:pos="1762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2.9.2. </w:t>
      </w:r>
      <w:r w:rsidR="00B423DD" w:rsidRPr="00A45D03">
        <w:rPr>
          <w:sz w:val="28"/>
          <w:szCs w:val="28"/>
        </w:rPr>
        <w:t>Показателями качества предоставления государственной услуги являются:</w:t>
      </w:r>
    </w:p>
    <w:p w:rsidR="00B423DD" w:rsidRPr="00A45D03" w:rsidRDefault="00B423DD" w:rsidP="00DE1251">
      <w:pPr>
        <w:pStyle w:val="af0"/>
        <w:numPr>
          <w:ilvl w:val="1"/>
          <w:numId w:val="7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соблюдение сроков приема и рассмотрения документов;</w:t>
      </w:r>
    </w:p>
    <w:p w:rsidR="00B423DD" w:rsidRPr="00A45D03" w:rsidRDefault="00B423DD" w:rsidP="00DE1251">
      <w:pPr>
        <w:pStyle w:val="af0"/>
        <w:numPr>
          <w:ilvl w:val="1"/>
          <w:numId w:val="7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соблюдение срока получения результата государственной услуги;</w:t>
      </w:r>
    </w:p>
    <w:p w:rsidR="00B423DD" w:rsidRPr="00A45D03" w:rsidRDefault="00B423DD" w:rsidP="00DE1251">
      <w:pPr>
        <w:pStyle w:val="af0"/>
        <w:numPr>
          <w:ilvl w:val="1"/>
          <w:numId w:val="7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отсутствие обоснованных жалоб на нарушения Регламента, совершенные должностными лицами, ответственными за прием документов;</w:t>
      </w:r>
    </w:p>
    <w:p w:rsidR="00B423DD" w:rsidRPr="00A45D03" w:rsidRDefault="00B423DD" w:rsidP="00DE1251">
      <w:pPr>
        <w:pStyle w:val="af0"/>
        <w:numPr>
          <w:ilvl w:val="1"/>
          <w:numId w:val="7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количество взаимодействия заявителя с сотрудниками СПО (без учета консультаций):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продолжительность одного взаимодействия заявителя с должностными лицами при предоставлении государственной услуги не превышает 15 минут.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 с использованием Портала РФ, Портала РТ, терминальных устройств.</w:t>
      </w:r>
    </w:p>
    <w:p w:rsidR="00B423DD" w:rsidRPr="00A45D03" w:rsidRDefault="00D23FB8" w:rsidP="00DE1251">
      <w:pPr>
        <w:pStyle w:val="af0"/>
        <w:shd w:val="clear" w:color="auto" w:fill="auto"/>
        <w:tabs>
          <w:tab w:val="left" w:pos="1418"/>
          <w:tab w:val="left" w:pos="1647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2.9.3.</w:t>
      </w:r>
      <w:r w:rsidR="00B423DD" w:rsidRPr="00A45D03">
        <w:rPr>
          <w:sz w:val="28"/>
          <w:szCs w:val="28"/>
        </w:rPr>
        <w:t>Информация о ходе предоставления государственной услуги может быть получена заявителем в личном кабинете на Портале РФ, Портале РТ, на сайте СПО.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имеет возможность ознакомиться с формой заявления и иными документами, необходимыми для получения услуги, на Портале РФ или на Портале РТ, на сайте СПО и при необходимости сохранить их в электронной форме.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Доступ к сведениям о предоставлении государственной услуги, порядке предоставления государственной услуги и иным документам выполняется без предварительной авторизации заявителя в «Личном кабинете» на Портале РФ, Портале РТ.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После авторизации в «Личном кабинете» на Портале РФ, Портале РТ заявитель имеет возможность: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подать заявление, необходимое для предоставления государственной услуги, через Портал РФ, Портал РТ;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 необходимости прикрепить электронные образы документов (графические файлы), необходимые для предоставления государственной услуги;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получить сведения о ходе предоставления государственно услуги;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получить информацию о результате предоставления государственной услуги.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Для обеспечения возможности подачи в электронной форме заявления и документов, необходимых для предоставления государственной услуги, заявитель должен иметь ключ простой электронной подписи. Для получения ключа простой электронной подписи (далее </w:t>
      </w:r>
      <w:r w:rsidR="00BB0C92" w:rsidRPr="00A45D03">
        <w:rPr>
          <w:sz w:val="28"/>
          <w:szCs w:val="28"/>
        </w:rPr>
        <w:t>–</w:t>
      </w:r>
      <w:r w:rsidRPr="00A45D03">
        <w:rPr>
          <w:sz w:val="28"/>
          <w:szCs w:val="28"/>
        </w:rPr>
        <w:t xml:space="preserve"> простая электронная подпись) заявителю необходимо пройти процедуру регистрации в ЕСИА. Онлайн-форма предварительной регистрации в ЕСИА размещена на сайте в сети Интернет (доменное имя сайта в сети Интернет </w:t>
      </w:r>
      <w:r w:rsidR="00BB0C92" w:rsidRPr="00A45D03">
        <w:rPr>
          <w:sz w:val="28"/>
          <w:szCs w:val="28"/>
        </w:rPr>
        <w:t>–</w:t>
      </w:r>
      <w:r w:rsidRPr="00A45D03">
        <w:rPr>
          <w:sz w:val="28"/>
          <w:szCs w:val="28"/>
          <w:lang w:val="en-US" w:eastAsia="en-US"/>
        </w:rPr>
        <w:t>esia</w:t>
      </w:r>
      <w:r w:rsidRPr="00A45D03">
        <w:rPr>
          <w:sz w:val="28"/>
          <w:szCs w:val="28"/>
          <w:lang w:eastAsia="en-US"/>
        </w:rPr>
        <w:t>.</w:t>
      </w:r>
      <w:r w:rsidRPr="00A45D03">
        <w:rPr>
          <w:sz w:val="28"/>
          <w:szCs w:val="28"/>
          <w:lang w:val="en-US" w:eastAsia="en-US"/>
        </w:rPr>
        <w:t>gosuslugi</w:t>
      </w:r>
      <w:r w:rsidRPr="00A45D03">
        <w:rPr>
          <w:sz w:val="28"/>
          <w:szCs w:val="28"/>
          <w:lang w:eastAsia="en-US"/>
        </w:rPr>
        <w:t>.</w:t>
      </w:r>
      <w:r w:rsidRPr="00A45D03">
        <w:rPr>
          <w:sz w:val="28"/>
          <w:szCs w:val="28"/>
          <w:lang w:val="en-US" w:eastAsia="en-US"/>
        </w:rPr>
        <w:t>ru</w:t>
      </w:r>
      <w:r w:rsidRPr="00A45D03">
        <w:rPr>
          <w:sz w:val="28"/>
          <w:szCs w:val="28"/>
          <w:lang w:eastAsia="en-US"/>
        </w:rPr>
        <w:t>/).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После прохождения процедуры регистрации в ЕСИА (как физического лица) заявитель </w:t>
      </w:r>
      <w:r w:rsidR="00BB0C92" w:rsidRPr="00A45D03">
        <w:rPr>
          <w:sz w:val="28"/>
          <w:szCs w:val="28"/>
        </w:rPr>
        <w:t>–</w:t>
      </w:r>
      <w:r w:rsidRPr="00A45D03">
        <w:rPr>
          <w:sz w:val="28"/>
          <w:szCs w:val="28"/>
        </w:rPr>
        <w:t xml:space="preserve"> физическое лицо должен авторизоваться на Портале РФ, Портале РТ, используя простую электронную подпись. После авторизации в «Личном кабинете» на Портале РФ, Портале РТ заявитель получает доступ к ранее поданным заявлениям и результатам предоставления услуг в электронном виде.</w:t>
      </w:r>
    </w:p>
    <w:p w:rsidR="00B423DD" w:rsidRPr="00A45D03" w:rsidRDefault="00B423D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Государственная услуга в составе комплексного запроса не предоставляется.</w:t>
      </w:r>
    </w:p>
    <w:p w:rsidR="00E968E9" w:rsidRPr="00A45D03" w:rsidRDefault="00E968E9" w:rsidP="00BB0C92">
      <w:pPr>
        <w:pStyle w:val="af0"/>
        <w:numPr>
          <w:ilvl w:val="1"/>
          <w:numId w:val="18"/>
        </w:numPr>
        <w:shd w:val="clear" w:color="auto" w:fill="auto"/>
        <w:tabs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Иные требования к предоставлению государственной услуги, в том числе:</w:t>
      </w:r>
    </w:p>
    <w:p w:rsidR="00E968E9" w:rsidRPr="00A45D03" w:rsidRDefault="00E968E9" w:rsidP="00BB0C92">
      <w:pPr>
        <w:widowControl w:val="0"/>
        <w:tabs>
          <w:tab w:val="num" w:pos="370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учитывающие особенности предоставления государственных и муниципальных услуг в электронной форме;</w:t>
      </w:r>
    </w:p>
    <w:p w:rsidR="00C03645" w:rsidRPr="00A45D03" w:rsidRDefault="00E968E9" w:rsidP="00DE1251">
      <w:pPr>
        <w:pStyle w:val="af0"/>
        <w:shd w:val="clear" w:color="auto" w:fill="auto"/>
        <w:tabs>
          <w:tab w:val="left" w:pos="1418"/>
          <w:tab w:val="left" w:pos="1560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:rsidR="00C03645" w:rsidRPr="00A45D03" w:rsidRDefault="00C03645" w:rsidP="00DE1251">
      <w:pPr>
        <w:pStyle w:val="af0"/>
        <w:numPr>
          <w:ilvl w:val="2"/>
          <w:numId w:val="20"/>
        </w:numPr>
        <w:shd w:val="clear" w:color="auto" w:fill="auto"/>
        <w:tabs>
          <w:tab w:val="left" w:pos="1418"/>
          <w:tab w:val="left" w:pos="1560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Государственная услуга через многофункциональный центр предоставления государственных и муниципальных услуг не предоставляется.</w:t>
      </w:r>
    </w:p>
    <w:p w:rsidR="00E968E9" w:rsidRPr="00A45D03" w:rsidRDefault="00942594" w:rsidP="00DE1251">
      <w:pPr>
        <w:pStyle w:val="af0"/>
        <w:shd w:val="clear" w:color="auto" w:fill="auto"/>
        <w:tabs>
          <w:tab w:val="left" w:pos="1418"/>
          <w:tab w:val="left" w:pos="1560"/>
          <w:tab w:val="left" w:pos="168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2.10.2. </w:t>
      </w:r>
      <w:r w:rsidR="00E968E9" w:rsidRPr="00A45D03">
        <w:rPr>
          <w:sz w:val="28"/>
          <w:szCs w:val="28"/>
        </w:rPr>
        <w:t>При предоставлении государственной услуги в электронном виде заявитель вправе: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0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а)</w:t>
      </w:r>
      <w:r w:rsidRPr="00A45D03">
        <w:rPr>
          <w:sz w:val="28"/>
          <w:szCs w:val="28"/>
        </w:rPr>
        <w:tab/>
        <w:t>получить информацию о порядке и сроках предоставления государственной услуги, размещенную на Портале РФ, Портале РТ;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0"/>
          <w:tab w:val="left" w:pos="1158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б)</w:t>
      </w:r>
      <w:r w:rsidRPr="00A45D03">
        <w:rPr>
          <w:sz w:val="28"/>
          <w:szCs w:val="28"/>
        </w:rPr>
        <w:tab/>
        <w:t xml:space="preserve">подать заявление о предоставлении государственной услуги в форме электронного документа с использованием </w:t>
      </w:r>
      <w:r w:rsidR="00BB0C92" w:rsidRPr="00A45D03">
        <w:rPr>
          <w:sz w:val="28"/>
          <w:szCs w:val="28"/>
        </w:rPr>
        <w:t>«</w:t>
      </w:r>
      <w:r w:rsidRPr="00A45D03">
        <w:rPr>
          <w:sz w:val="28"/>
          <w:szCs w:val="28"/>
        </w:rPr>
        <w:t>Личного кабинета</w:t>
      </w:r>
      <w:r w:rsidR="00BB0C92" w:rsidRPr="00A45D03">
        <w:rPr>
          <w:sz w:val="28"/>
          <w:szCs w:val="28"/>
        </w:rPr>
        <w:t>»на</w:t>
      </w:r>
      <w:r w:rsidRPr="00A45D03">
        <w:rPr>
          <w:sz w:val="28"/>
          <w:szCs w:val="28"/>
        </w:rPr>
        <w:t>Портале РФ, Портале РТ посредством заполнения электронной формы заявления;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0"/>
          <w:tab w:val="left" w:pos="1167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в)</w:t>
      </w:r>
      <w:r w:rsidRPr="00A45D03">
        <w:rPr>
          <w:sz w:val="28"/>
          <w:szCs w:val="28"/>
        </w:rPr>
        <w:tab/>
        <w:t>получить результат предоставления государственной услуги;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0"/>
          <w:tab w:val="left" w:pos="1196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г)</w:t>
      </w:r>
      <w:r w:rsidRPr="00A45D03">
        <w:rPr>
          <w:sz w:val="28"/>
          <w:szCs w:val="28"/>
        </w:rPr>
        <w:tab/>
        <w:t>подать жалобу на решение и действие (бездействие) СПО посредством Портала РТ, Портала РТ,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должностнымилицами.</w:t>
      </w:r>
    </w:p>
    <w:p w:rsidR="00E968E9" w:rsidRPr="00A45D03" w:rsidRDefault="00942594" w:rsidP="00DE1251">
      <w:pPr>
        <w:pStyle w:val="af0"/>
        <w:shd w:val="clear" w:color="auto" w:fill="auto"/>
        <w:tabs>
          <w:tab w:val="left" w:pos="1418"/>
          <w:tab w:val="left" w:pos="1560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2.10.3. </w:t>
      </w:r>
      <w:r w:rsidR="00E968E9" w:rsidRPr="00A45D03">
        <w:rPr>
          <w:sz w:val="28"/>
          <w:szCs w:val="28"/>
        </w:rPr>
        <w:t xml:space="preserve">По письменному обращению должностное лицо, ответственное за предоставление государственной услуги (ответственный секретарь приемной комиссии), либо руководитель СПО подробно в письменной форме разъясняют заявителю порядок предоставления государственной услуги и вопросы, указанные в настоящем пункте Регламента, и в течение десяти рабочих дней со дня регистрации обращения направляют ответ заявителю. Ответы даются на языке обращения. В </w:t>
      </w:r>
      <w:r w:rsidR="00E968E9" w:rsidRPr="00A45D03">
        <w:rPr>
          <w:sz w:val="28"/>
          <w:szCs w:val="28"/>
        </w:rPr>
        <w:lastRenderedPageBreak/>
        <w:t>случае невозможности дать ответ на языке обращения используются государственные языки Республики Татарстан.</w:t>
      </w:r>
    </w:p>
    <w:p w:rsidR="00E968E9" w:rsidRPr="00A45D03" w:rsidRDefault="00942594" w:rsidP="00DE1251">
      <w:pPr>
        <w:pStyle w:val="af0"/>
        <w:shd w:val="clear" w:color="auto" w:fill="auto"/>
        <w:tabs>
          <w:tab w:val="left" w:pos="1418"/>
          <w:tab w:val="left" w:pos="1574"/>
        </w:tabs>
        <w:spacing w:line="240" w:lineRule="auto"/>
        <w:ind w:right="-1" w:firstLine="709"/>
        <w:jc w:val="left"/>
        <w:rPr>
          <w:sz w:val="28"/>
          <w:szCs w:val="28"/>
        </w:rPr>
      </w:pPr>
      <w:r w:rsidRPr="00A45D03">
        <w:rPr>
          <w:sz w:val="28"/>
          <w:szCs w:val="28"/>
        </w:rPr>
        <w:t xml:space="preserve">2.10.4. </w:t>
      </w:r>
      <w:r w:rsidR="00E968E9" w:rsidRPr="00A45D03">
        <w:rPr>
          <w:sz w:val="28"/>
          <w:szCs w:val="28"/>
        </w:rPr>
        <w:t>Информирование о предоставлении государственной услуги. Информация о порядке предоставления государственной услуги размещается:</w:t>
      </w:r>
    </w:p>
    <w:p w:rsidR="00E968E9" w:rsidRPr="00A45D03" w:rsidRDefault="00E968E9" w:rsidP="00DE1251">
      <w:pPr>
        <w:pStyle w:val="af0"/>
        <w:numPr>
          <w:ilvl w:val="1"/>
          <w:numId w:val="8"/>
        </w:numPr>
        <w:shd w:val="clear" w:color="auto" w:fill="auto"/>
        <w:tabs>
          <w:tab w:val="left" w:pos="1071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 информационных стендах, содержащих визуальную и текстовую информацию о государственной услуге, расположенных в помещениях СПО и на официальном сайте СПО;</w:t>
      </w:r>
    </w:p>
    <w:p w:rsidR="00E968E9" w:rsidRPr="00A45D03" w:rsidRDefault="00E968E9" w:rsidP="00DE1251">
      <w:pPr>
        <w:pStyle w:val="af0"/>
        <w:numPr>
          <w:ilvl w:val="1"/>
          <w:numId w:val="8"/>
        </w:numPr>
        <w:shd w:val="clear" w:color="auto" w:fill="auto"/>
        <w:tabs>
          <w:tab w:val="left" w:pos="1080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на официальном сайте Министерства </w:t>
      </w:r>
      <w:r w:rsidRPr="00A45D03">
        <w:rPr>
          <w:sz w:val="28"/>
          <w:szCs w:val="28"/>
          <w:lang w:eastAsia="en-US"/>
        </w:rPr>
        <w:t>(</w:t>
      </w:r>
      <w:hyperlink r:id="rId10" w:history="1">
        <w:r w:rsidRPr="00A45D03">
          <w:rPr>
            <w:rStyle w:val="a8"/>
            <w:sz w:val="28"/>
            <w:szCs w:val="28"/>
            <w:lang w:val="en-US" w:eastAsia="en-US"/>
          </w:rPr>
          <w:t>https</w:t>
        </w:r>
        <w:r w:rsidRPr="00A45D03">
          <w:rPr>
            <w:rStyle w:val="a8"/>
            <w:sz w:val="28"/>
            <w:szCs w:val="28"/>
            <w:lang w:eastAsia="en-US"/>
          </w:rPr>
          <w:t>://</w:t>
        </w:r>
        <w:r w:rsidRPr="00A45D03">
          <w:rPr>
            <w:rStyle w:val="a8"/>
            <w:sz w:val="28"/>
            <w:szCs w:val="28"/>
            <w:lang w:val="en-US" w:eastAsia="en-US"/>
          </w:rPr>
          <w:t>minzdrav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tatarstan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ru</w:t>
        </w:r>
        <w:r w:rsidRPr="00A45D03">
          <w:rPr>
            <w:rStyle w:val="a8"/>
            <w:sz w:val="28"/>
            <w:szCs w:val="28"/>
            <w:lang w:eastAsia="en-US"/>
          </w:rPr>
          <w:t>/</w:t>
        </w:r>
      </w:hyperlink>
      <w:r w:rsidRPr="00A45D03">
        <w:rPr>
          <w:sz w:val="28"/>
          <w:szCs w:val="28"/>
          <w:lang w:eastAsia="en-US"/>
        </w:rPr>
        <w:t>);</w:t>
      </w:r>
    </w:p>
    <w:p w:rsidR="00E968E9" w:rsidRPr="00A45D03" w:rsidRDefault="00E968E9" w:rsidP="00DE1251">
      <w:pPr>
        <w:pStyle w:val="af0"/>
        <w:numPr>
          <w:ilvl w:val="1"/>
          <w:numId w:val="8"/>
        </w:numPr>
        <w:shd w:val="clear" w:color="auto" w:fill="auto"/>
        <w:tabs>
          <w:tab w:val="left" w:pos="1085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на Портале РФ </w:t>
      </w:r>
      <w:r w:rsidRPr="00A45D03">
        <w:rPr>
          <w:sz w:val="28"/>
          <w:szCs w:val="28"/>
          <w:lang w:eastAsia="en-US"/>
        </w:rPr>
        <w:t>(</w:t>
      </w:r>
      <w:hyperlink r:id="rId11" w:history="1">
        <w:r w:rsidRPr="00A45D03">
          <w:rPr>
            <w:rStyle w:val="a8"/>
            <w:sz w:val="28"/>
            <w:szCs w:val="28"/>
            <w:lang w:val="en-US" w:eastAsia="en-US"/>
          </w:rPr>
          <w:t>https</w:t>
        </w:r>
        <w:r w:rsidRPr="00A45D03">
          <w:rPr>
            <w:rStyle w:val="a8"/>
            <w:sz w:val="28"/>
            <w:szCs w:val="28"/>
            <w:lang w:eastAsia="en-US"/>
          </w:rPr>
          <w:t>://</w:t>
        </w:r>
        <w:r w:rsidRPr="00A45D03">
          <w:rPr>
            <w:rStyle w:val="a8"/>
            <w:sz w:val="28"/>
            <w:szCs w:val="28"/>
            <w:lang w:val="en-US" w:eastAsia="en-US"/>
          </w:rPr>
          <w:t>www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gosuslugi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ru</w:t>
        </w:r>
        <w:r w:rsidRPr="00A45D03">
          <w:rPr>
            <w:rStyle w:val="a8"/>
            <w:sz w:val="28"/>
            <w:szCs w:val="28"/>
            <w:lang w:eastAsia="en-US"/>
          </w:rPr>
          <w:t>/</w:t>
        </w:r>
      </w:hyperlink>
      <w:r w:rsidRPr="00A45D03">
        <w:rPr>
          <w:sz w:val="28"/>
          <w:szCs w:val="28"/>
          <w:lang w:eastAsia="en-US"/>
        </w:rPr>
        <w:t>);</w:t>
      </w:r>
    </w:p>
    <w:p w:rsidR="00E968E9" w:rsidRPr="00A45D03" w:rsidRDefault="00E968E9" w:rsidP="00DE1251">
      <w:pPr>
        <w:pStyle w:val="af0"/>
        <w:numPr>
          <w:ilvl w:val="1"/>
          <w:numId w:val="8"/>
        </w:numPr>
        <w:shd w:val="clear" w:color="auto" w:fill="auto"/>
        <w:tabs>
          <w:tab w:val="left" w:pos="1085"/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на Портале РТ </w:t>
      </w:r>
      <w:r w:rsidRPr="00A45D03">
        <w:rPr>
          <w:sz w:val="28"/>
          <w:szCs w:val="28"/>
          <w:lang w:eastAsia="en-US"/>
        </w:rPr>
        <w:t>(</w:t>
      </w:r>
      <w:hyperlink r:id="rId12" w:history="1">
        <w:r w:rsidRPr="00A45D03">
          <w:rPr>
            <w:rStyle w:val="a8"/>
            <w:sz w:val="28"/>
            <w:szCs w:val="28"/>
            <w:lang w:val="en-US" w:eastAsia="en-US"/>
          </w:rPr>
          <w:t>https</w:t>
        </w:r>
        <w:r w:rsidRPr="00A45D03">
          <w:rPr>
            <w:rStyle w:val="a8"/>
            <w:sz w:val="28"/>
            <w:szCs w:val="28"/>
            <w:lang w:eastAsia="en-US"/>
          </w:rPr>
          <w:t>://</w:t>
        </w:r>
        <w:r w:rsidRPr="00A45D03">
          <w:rPr>
            <w:rStyle w:val="a8"/>
            <w:sz w:val="28"/>
            <w:szCs w:val="28"/>
            <w:lang w:val="en-US" w:eastAsia="en-US"/>
          </w:rPr>
          <w:t>uslugi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tatarstan</w:t>
        </w:r>
        <w:r w:rsidRPr="00A45D03">
          <w:rPr>
            <w:rStyle w:val="a8"/>
            <w:sz w:val="28"/>
            <w:szCs w:val="28"/>
            <w:lang w:eastAsia="en-US"/>
          </w:rPr>
          <w:t>.</w:t>
        </w:r>
        <w:r w:rsidRPr="00A45D03">
          <w:rPr>
            <w:rStyle w:val="a8"/>
            <w:sz w:val="28"/>
            <w:szCs w:val="28"/>
            <w:lang w:val="en-US" w:eastAsia="en-US"/>
          </w:rPr>
          <w:t>ru</w:t>
        </w:r>
        <w:r w:rsidRPr="00A45D03">
          <w:rPr>
            <w:rStyle w:val="a8"/>
            <w:sz w:val="28"/>
            <w:szCs w:val="28"/>
            <w:lang w:eastAsia="en-US"/>
          </w:rPr>
          <w:t>/</w:t>
        </w:r>
      </w:hyperlink>
      <w:r w:rsidRPr="00A45D03">
        <w:rPr>
          <w:sz w:val="28"/>
          <w:szCs w:val="28"/>
          <w:lang w:eastAsia="en-US"/>
        </w:rPr>
        <w:t>);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Консультирование по вопросам предоставления государственной услуги осуществляется в СПО при устном обращении – лично, по телефону или по электронной почте. </w:t>
      </w:r>
    </w:p>
    <w:p w:rsidR="00E968E9" w:rsidRPr="00A45D03" w:rsidRDefault="00E968E9" w:rsidP="00DE1251">
      <w:pPr>
        <w:pStyle w:val="af0"/>
        <w:shd w:val="clear" w:color="auto" w:fill="auto"/>
        <w:tabs>
          <w:tab w:val="left" w:pos="1090"/>
          <w:tab w:val="left" w:pos="1418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Информация на государственных языках Республики Татарстан, размещаемая на информационных стендах и на официальных сайтах в информационно-телекоммуникационной сети Интернет, включает сведения о государственной услуге, информацию о месте нахождения, справочныхтелефонах, времени работы СПО, о графике приема заявлений на предоставление государственной услуги.</w:t>
      </w:r>
    </w:p>
    <w:p w:rsidR="00E968E9" w:rsidRDefault="00E968E9" w:rsidP="00DE1251">
      <w:pPr>
        <w:pStyle w:val="af9"/>
        <w:tabs>
          <w:tab w:val="left" w:pos="1418"/>
        </w:tabs>
        <w:spacing w:before="0" w:beforeAutospacing="0" w:after="0" w:afterAutospacing="0" w:line="288" w:lineRule="atLeast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2.1</w:t>
      </w:r>
      <w:r w:rsidR="00942594" w:rsidRPr="00A45D03">
        <w:rPr>
          <w:sz w:val="28"/>
          <w:szCs w:val="28"/>
        </w:rPr>
        <w:t>0</w:t>
      </w:r>
      <w:r w:rsidRPr="00A45D03">
        <w:rPr>
          <w:sz w:val="28"/>
          <w:szCs w:val="28"/>
        </w:rPr>
        <w:t>.5.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406CFD" w:rsidRPr="00A45D03" w:rsidRDefault="00406CFD" w:rsidP="00DE1251">
      <w:pPr>
        <w:pStyle w:val="af9"/>
        <w:tabs>
          <w:tab w:val="left" w:pos="1418"/>
        </w:tabs>
        <w:spacing w:before="0" w:beforeAutospacing="0" w:after="0" w:afterAutospacing="0" w:line="288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2.10.6. </w:t>
      </w:r>
      <w:r w:rsidR="00020A64">
        <w:rPr>
          <w:sz w:val="28"/>
          <w:szCs w:val="28"/>
        </w:rPr>
        <w:t xml:space="preserve">Услуги, которые являются необходимыми и обязательными для </w:t>
      </w:r>
      <w:r w:rsidR="008F478E">
        <w:rPr>
          <w:sz w:val="28"/>
          <w:szCs w:val="28"/>
        </w:rPr>
        <w:t>предоставления государственной услуги</w:t>
      </w:r>
      <w:r w:rsidR="00020A64">
        <w:rPr>
          <w:sz w:val="28"/>
          <w:szCs w:val="28"/>
        </w:rPr>
        <w:t>, отсутствуют</w:t>
      </w:r>
      <w:r w:rsidR="008F478E">
        <w:rPr>
          <w:sz w:val="28"/>
          <w:szCs w:val="28"/>
        </w:rPr>
        <w:t>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2.11.1. Для получения государственной услуги заявитель </w:t>
      </w:r>
      <w:r w:rsidR="004E5DC4">
        <w:rPr>
          <w:sz w:val="28"/>
          <w:szCs w:val="28"/>
        </w:rPr>
        <w:t xml:space="preserve">по собственной инициативе </w:t>
      </w:r>
      <w:r w:rsidRPr="00A45D03">
        <w:rPr>
          <w:sz w:val="28"/>
          <w:szCs w:val="28"/>
        </w:rPr>
        <w:t>представляет следующие документы</w:t>
      </w:r>
      <w:r w:rsidR="0063710E" w:rsidRPr="00A45D03">
        <w:rPr>
          <w:sz w:val="28"/>
          <w:szCs w:val="28"/>
        </w:rPr>
        <w:t xml:space="preserve"> (приложение № 5 к настоящему Регламенту)</w:t>
      </w:r>
      <w:r w:rsidRPr="00A45D03">
        <w:rPr>
          <w:sz w:val="28"/>
          <w:szCs w:val="28"/>
        </w:rPr>
        <w:t>:</w:t>
      </w:r>
    </w:p>
    <w:p w:rsidR="009F2F75" w:rsidRPr="00A45D03" w:rsidRDefault="009F2F75" w:rsidP="00DE1251">
      <w:pPr>
        <w:pStyle w:val="af0"/>
        <w:numPr>
          <w:ilvl w:val="3"/>
          <w:numId w:val="19"/>
        </w:numPr>
        <w:shd w:val="clear" w:color="auto" w:fill="auto"/>
        <w:tabs>
          <w:tab w:val="left" w:pos="1418"/>
          <w:tab w:val="left" w:pos="1701"/>
        </w:tabs>
        <w:spacing w:line="240" w:lineRule="auto"/>
        <w:ind w:right="-1" w:hanging="513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Граждане Российской Федерации: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994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заявление (на русском языке):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форме документа на бумажном носителе (приложение № 3к настоящему Регламенту). В бумажном виде форма заявления может быть получена заявителем непосредственно в СПО;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электронной форме (заполняется посредством внесения соответствующих сведений в интерактивную форму), подписанное в соответствии с требованиямиФедерального закона №63-Ф3, приобращении посредством Портала РФ, Портала РТ. Форма заявления доступна для копирования и заполнения в электронной форме на официальном сайте образовательной организации;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1047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оригинал или копию документа, удостоверяющего личность, гражданство (кроме случаев подачи заявления с использованием функционала Портала РФ, Портала РТ);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1032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4 фотографии, кроме случаев подачи заявления с использованием функционала Портала РФ, Портала РТ;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1032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заключение о прохождении предварительного медицинского осмотра (обследования) </w:t>
      </w:r>
      <w:r w:rsidR="009440AF" w:rsidRPr="00A45D03">
        <w:rPr>
          <w:sz w:val="28"/>
          <w:szCs w:val="28"/>
        </w:rPr>
        <w:t>–</w:t>
      </w:r>
      <w:r w:rsidRPr="00A45D03">
        <w:rPr>
          <w:sz w:val="28"/>
          <w:szCs w:val="28"/>
        </w:rPr>
        <w:t xml:space="preserve"> при поступлении на обучение по специальностям, входящим в перечень специальностей и направлений подготовки, при приеме на обучение по </w:t>
      </w:r>
      <w:r w:rsidRPr="00A45D03">
        <w:rPr>
          <w:sz w:val="28"/>
          <w:szCs w:val="28"/>
        </w:rPr>
        <w:lastRenderedPageBreak/>
        <w:t>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утвержденном постановлением Правительства Российской Федерации от 14 августа 2013 г. № 697;</w:t>
      </w:r>
    </w:p>
    <w:p w:rsidR="009F2F75" w:rsidRPr="00A45D03" w:rsidRDefault="009F2F75" w:rsidP="00DE1251">
      <w:pPr>
        <w:pStyle w:val="ac"/>
        <w:numPr>
          <w:ilvl w:val="1"/>
          <w:numId w:val="5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 xml:space="preserve">документы об образовании и (или) о квалификации и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язык,если удостоверяемое указанным документом образование признается в Российской Федерации на уровне соответствующего образования в соответствии со </w:t>
      </w:r>
      <w:hyperlink r:id="rId13" w:history="1">
        <w:r w:rsidRPr="00A45D03">
          <w:rPr>
            <w:rFonts w:ascii="Times New Roman" w:hAnsi="Times New Roman"/>
            <w:sz w:val="28"/>
            <w:szCs w:val="28"/>
          </w:rPr>
          <w:t>статьей 107</w:t>
        </w:r>
      </w:hyperlink>
      <w:r w:rsidRPr="00A45D03">
        <w:rPr>
          <w:rFonts w:ascii="Times New Roman" w:hAnsi="Times New Roman"/>
          <w:sz w:val="28"/>
          <w:szCs w:val="28"/>
        </w:rPr>
        <w:t>Федерального закона от 29 декабря 2012 года №273-ФЗ «Об образовании в Российской Федерации» (далее – Федеральный закон № 273).</w:t>
      </w:r>
    </w:p>
    <w:p w:rsidR="009F2F75" w:rsidRPr="00A45D03" w:rsidRDefault="009F2F75" w:rsidP="00DE1251">
      <w:pPr>
        <w:pStyle w:val="ac"/>
        <w:numPr>
          <w:ilvl w:val="1"/>
          <w:numId w:val="5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оригинал или копию документа, подтверждающего право преимущественного или первоочередного приема в соответствии с</w:t>
      </w:r>
      <w:hyperlink r:id="rId14" w:anchor="/document/70291362/entry/108791" w:history="1">
        <w:r w:rsidRPr="00A45D03">
          <w:rPr>
            <w:rFonts w:ascii="Times New Roman" w:hAnsi="Times New Roman"/>
            <w:sz w:val="28"/>
            <w:szCs w:val="28"/>
          </w:rPr>
          <w:t xml:space="preserve">частью 4 </w:t>
        </w:r>
        <w:r w:rsidR="009440AF" w:rsidRPr="00A45D03">
          <w:rPr>
            <w:rFonts w:ascii="Times New Roman" w:hAnsi="Times New Roman"/>
            <w:sz w:val="28"/>
            <w:szCs w:val="28"/>
          </w:rPr>
          <w:br/>
        </w:r>
        <w:r w:rsidRPr="00A45D03">
          <w:rPr>
            <w:rFonts w:ascii="Times New Roman" w:hAnsi="Times New Roman"/>
            <w:sz w:val="28"/>
            <w:szCs w:val="28"/>
          </w:rPr>
          <w:t>статьи 68</w:t>
        </w:r>
      </w:hyperlink>
      <w:r w:rsidRPr="00A45D03">
        <w:rPr>
          <w:rFonts w:ascii="Times New Roman" w:hAnsi="Times New Roman"/>
          <w:sz w:val="28"/>
          <w:szCs w:val="28"/>
        </w:rPr>
        <w:t>Федерального закона «Об образовании в Российской Федерации», кроме случаев подачи заявления с использованием функционала Портала РФ, Портала РТ;</w:t>
      </w:r>
    </w:p>
    <w:p w:rsidR="009F2F75" w:rsidRPr="00A45D03" w:rsidRDefault="009F2F75" w:rsidP="00DE1251">
      <w:pPr>
        <w:pStyle w:val="ac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Поступающие помимо документов, указанных в под</w:t>
      </w:r>
      <w:hyperlink r:id="rId15" w:anchor="/document/74868905/entry/10211" w:history="1">
        <w:r w:rsidRPr="00A45D03">
          <w:rPr>
            <w:rFonts w:ascii="Times New Roman" w:hAnsi="Times New Roman"/>
            <w:sz w:val="28"/>
            <w:szCs w:val="28"/>
          </w:rPr>
          <w:t>пунктах 1</w:t>
        </w:r>
      </w:hyperlink>
      <w:r w:rsidR="009440AF" w:rsidRPr="00A45D03">
        <w:t>–</w:t>
      </w:r>
      <w:r w:rsidRPr="00A45D03">
        <w:rPr>
          <w:rFonts w:ascii="Times New Roman" w:hAnsi="Times New Roman"/>
          <w:sz w:val="28"/>
          <w:szCs w:val="28"/>
        </w:rPr>
        <w:t>6настоящего пункта, вправе предоставить оригинал или копию документов, подтверждающих результаты индивидуальных достижений,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оригинала.</w:t>
      </w:r>
    </w:p>
    <w:p w:rsidR="009F2F75" w:rsidRPr="00A45D03" w:rsidRDefault="009F2F75" w:rsidP="00DE1251">
      <w:pPr>
        <w:pStyle w:val="ac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В случаенеобходимости создания специальных условий при проведении вступительных испытаний инвалидам и лицам с ограниченными возможностями здоровья при подаче заявления, заявитель дополнительно предъявляет документ, подтверждающий инвалидность или ограниченные возможности здоровья, требующие создания указанных условий, в случае, если такой документ не может быть получен путем направления межведомственного запроса.</w:t>
      </w:r>
    </w:p>
    <w:p w:rsidR="009F2F75" w:rsidRPr="00A45D03" w:rsidRDefault="00C87375" w:rsidP="00DE1251">
      <w:pPr>
        <w:pStyle w:val="af0"/>
        <w:shd w:val="clear" w:color="auto" w:fill="auto"/>
        <w:tabs>
          <w:tab w:val="left" w:pos="1418"/>
          <w:tab w:val="left" w:pos="1830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2.11.1.2. </w:t>
      </w:r>
      <w:r w:rsidR="009F2F75" w:rsidRPr="00A45D03">
        <w:rPr>
          <w:sz w:val="28"/>
          <w:szCs w:val="28"/>
        </w:rPr>
        <w:t>Иностранные граждане, лица без гражданства, в том числе соотечественники, проживающие за рубежом</w:t>
      </w:r>
      <w:r w:rsidR="009F0ED4" w:rsidRPr="00A45D03">
        <w:rPr>
          <w:sz w:val="28"/>
          <w:szCs w:val="28"/>
        </w:rPr>
        <w:t xml:space="preserve"> (приложение № 5 к настоящему Регламенту):</w:t>
      </w:r>
    </w:p>
    <w:p w:rsidR="009F2F75" w:rsidRPr="00A45D03" w:rsidRDefault="00677D4A" w:rsidP="00DE1251">
      <w:pPr>
        <w:pStyle w:val="af0"/>
        <w:numPr>
          <w:ilvl w:val="2"/>
          <w:numId w:val="5"/>
        </w:numPr>
        <w:shd w:val="clear" w:color="auto" w:fill="auto"/>
        <w:tabs>
          <w:tab w:val="left" w:pos="998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</w:t>
      </w:r>
      <w:r w:rsidR="009F2F75" w:rsidRPr="00A45D03">
        <w:rPr>
          <w:sz w:val="28"/>
          <w:szCs w:val="28"/>
        </w:rPr>
        <w:t>аявление (на русском языке):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форме документа на бумажном носителе (приложение № 3 к настоящему Регламенту). В бумажном виде форма заявления может быть получена заявителем непосредственно в СПО;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№63-Ф3, при обращении посредством Портала РФ, Портала РТ. Форма заявления доступна для копирования и заполнения в электронной форме на официальном сайте образовательной организации;</w:t>
      </w:r>
    </w:p>
    <w:p w:rsidR="009F2F75" w:rsidRPr="00A45D03" w:rsidRDefault="009F2F75" w:rsidP="00DE1251">
      <w:pPr>
        <w:pStyle w:val="af0"/>
        <w:numPr>
          <w:ilvl w:val="2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копия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:rsidR="009F2F75" w:rsidRPr="00A45D03" w:rsidRDefault="009F2F75" w:rsidP="00DE1251">
      <w:pPr>
        <w:pStyle w:val="af0"/>
        <w:numPr>
          <w:ilvl w:val="2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оригинал документа (документов) иностранного государства об образовании и (или) документа об образовании и о квалификации (далее </w:t>
      </w:r>
      <w:r w:rsidR="009440AF" w:rsidRPr="00A45D03">
        <w:rPr>
          <w:sz w:val="28"/>
          <w:szCs w:val="28"/>
        </w:rPr>
        <w:t>–</w:t>
      </w:r>
      <w:r w:rsidRPr="00A45D03">
        <w:rPr>
          <w:sz w:val="28"/>
          <w:szCs w:val="28"/>
        </w:rPr>
        <w:t xml:space="preserve"> документ иностранного государства об образовании), если удостоверяемое указанным документом образование признается в Российской Федерации на уровне </w:t>
      </w:r>
      <w:r w:rsidRPr="00A45D03">
        <w:rPr>
          <w:sz w:val="28"/>
          <w:szCs w:val="28"/>
        </w:rPr>
        <w:lastRenderedPageBreak/>
        <w:t>соответствующего образования в соответствии со</w:t>
      </w:r>
      <w:hyperlink r:id="rId16" w:anchor="/document/70291362/entry/107" w:history="1">
        <w:r w:rsidRPr="00A45D03">
          <w:rPr>
            <w:sz w:val="28"/>
            <w:szCs w:val="28"/>
          </w:rPr>
          <w:t>статьей 107</w:t>
        </w:r>
      </w:hyperlink>
      <w:r w:rsidRPr="00A45D03">
        <w:rPr>
          <w:sz w:val="28"/>
          <w:szCs w:val="28"/>
        </w:rPr>
        <w:t xml:space="preserve">Федерального закона № 273-ФЗ (в случае, установленном Федеральным законом № 273, </w:t>
      </w:r>
      <w:r w:rsidR="009440AF" w:rsidRPr="00A45D03">
        <w:rPr>
          <w:sz w:val="28"/>
          <w:szCs w:val="28"/>
        </w:rPr>
        <w:t>–</w:t>
      </w:r>
      <w:r w:rsidRPr="00A45D03">
        <w:rPr>
          <w:sz w:val="28"/>
          <w:szCs w:val="28"/>
        </w:rPr>
        <w:t xml:space="preserve"> также свидетельство о признании иностранного образования);</w:t>
      </w:r>
    </w:p>
    <w:p w:rsidR="009F2F75" w:rsidRPr="00A45D03" w:rsidRDefault="009F2F75" w:rsidP="00DE1251">
      <w:pPr>
        <w:pStyle w:val="af0"/>
        <w:numPr>
          <w:ilvl w:val="2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заверенный в порядке, установленном</w:t>
      </w:r>
      <w:hyperlink r:id="rId17" w:anchor="/document/10102426/entry/81" w:history="1">
        <w:r w:rsidRPr="00A45D03">
          <w:rPr>
            <w:sz w:val="28"/>
            <w:szCs w:val="28"/>
          </w:rPr>
          <w:t>статьей 81</w:t>
        </w:r>
      </w:hyperlink>
      <w:r w:rsidRPr="00A45D03">
        <w:rPr>
          <w:sz w:val="28"/>
          <w:szCs w:val="28"/>
        </w:rPr>
        <w:t>Основ законодательства Российской Федерации о нотариате от 11 февраля 1993г. № 4462-1,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:rsidR="009F2F75" w:rsidRPr="00A45D03" w:rsidRDefault="009F2F75" w:rsidP="00DE1251">
      <w:pPr>
        <w:pStyle w:val="af0"/>
        <w:numPr>
          <w:ilvl w:val="2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копии документов или иных доказательств, подтверждающих принадлежность соотечественника, проживающего за рубежом, к группам предусмотренным пунктом 6 статьи 17 Федерального закона от 24 мая 1999 года</w:t>
      </w:r>
      <w:r w:rsidR="00B10D3A" w:rsidRPr="00A45D03">
        <w:rPr>
          <w:sz w:val="28"/>
          <w:szCs w:val="28"/>
        </w:rPr>
        <w:br/>
      </w:r>
      <w:r w:rsidRPr="00A45D03">
        <w:rPr>
          <w:sz w:val="28"/>
          <w:szCs w:val="28"/>
        </w:rPr>
        <w:t>№99-ФЗ «О государственной политике Российской Федерации в отношении соотечественников за рубежом»;</w:t>
      </w:r>
    </w:p>
    <w:p w:rsidR="009F2F75" w:rsidRPr="00A45D03" w:rsidRDefault="00B96FCA" w:rsidP="00DE1251">
      <w:pPr>
        <w:pStyle w:val="af0"/>
        <w:shd w:val="clear" w:color="auto" w:fill="auto"/>
        <w:tabs>
          <w:tab w:val="left" w:pos="709"/>
          <w:tab w:val="left" w:pos="1134"/>
          <w:tab w:val="left" w:pos="122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6)</w:t>
      </w:r>
      <w:r w:rsidR="009F2F75" w:rsidRPr="00A45D03">
        <w:rPr>
          <w:sz w:val="28"/>
          <w:szCs w:val="28"/>
        </w:rPr>
        <w:t>4 фотографии;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заключение о прохождении предварительного медицинского осмотра (обследования) - при поступлении на обучение по специальностям,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утвержденном постановлением Правительства Российской Федерации от 14 августа 2013 г. №697 «Обутверждении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илислужебного контракта по соответствующей должности или специальности»;</w:t>
      </w:r>
    </w:p>
    <w:p w:rsidR="009F2F75" w:rsidRPr="00A45D03" w:rsidRDefault="009F2F75" w:rsidP="00DE1251">
      <w:pPr>
        <w:pStyle w:val="af0"/>
        <w:numPr>
          <w:ilvl w:val="1"/>
          <w:numId w:val="5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оригинал или копию документа, подтверждающего право преимущественного или первоочередного приема в соответствии </w:t>
      </w:r>
      <w:r w:rsidR="009440AF" w:rsidRPr="00A45D03">
        <w:rPr>
          <w:sz w:val="28"/>
          <w:szCs w:val="28"/>
        </w:rPr>
        <w:t xml:space="preserve">с </w:t>
      </w:r>
      <w:hyperlink r:id="rId18" w:anchor="/document/70291362/entry/108791" w:history="1">
        <w:r w:rsidRPr="00A45D03">
          <w:rPr>
            <w:sz w:val="28"/>
            <w:szCs w:val="28"/>
          </w:rPr>
          <w:t xml:space="preserve">частью 4 </w:t>
        </w:r>
        <w:r w:rsidR="009440AF" w:rsidRPr="00A45D03">
          <w:rPr>
            <w:sz w:val="28"/>
            <w:szCs w:val="28"/>
          </w:rPr>
          <w:br/>
        </w:r>
        <w:r w:rsidRPr="00A45D03">
          <w:rPr>
            <w:sz w:val="28"/>
            <w:szCs w:val="28"/>
          </w:rPr>
          <w:t>статьи 68</w:t>
        </w:r>
      </w:hyperlink>
      <w:r w:rsidRPr="00A45D03">
        <w:rPr>
          <w:sz w:val="28"/>
          <w:szCs w:val="28"/>
        </w:rPr>
        <w:t>Федерального закона «Об образовании в Российской Федерации».</w:t>
      </w:r>
    </w:p>
    <w:p w:rsidR="009F2F75" w:rsidRPr="00A45D03" w:rsidRDefault="009F2F75" w:rsidP="00DE1251">
      <w:pPr>
        <w:pStyle w:val="ac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Заявитель</w:t>
      </w:r>
      <w:r w:rsidR="009440AF" w:rsidRPr="00A45D03">
        <w:rPr>
          <w:rFonts w:ascii="Times New Roman" w:hAnsi="Times New Roman"/>
          <w:sz w:val="28"/>
          <w:szCs w:val="28"/>
        </w:rPr>
        <w:t>,</w:t>
      </w:r>
      <w:r w:rsidRPr="00A45D03">
        <w:rPr>
          <w:rFonts w:ascii="Times New Roman" w:hAnsi="Times New Roman"/>
          <w:sz w:val="28"/>
          <w:szCs w:val="28"/>
        </w:rPr>
        <w:t xml:space="preserve"> помимо документов, указанных в под</w:t>
      </w:r>
      <w:hyperlink r:id="rId19" w:anchor="/document/74868905/entry/10211" w:history="1">
        <w:r w:rsidRPr="00A45D03">
          <w:rPr>
            <w:rFonts w:ascii="Times New Roman" w:hAnsi="Times New Roman"/>
            <w:sz w:val="28"/>
            <w:szCs w:val="28"/>
          </w:rPr>
          <w:t>пунктах 1</w:t>
        </w:r>
      </w:hyperlink>
      <w:r w:rsidR="009440AF" w:rsidRPr="00A45D03">
        <w:t>–</w:t>
      </w:r>
      <w:r w:rsidRPr="00A45D03">
        <w:rPr>
          <w:rFonts w:ascii="Times New Roman" w:hAnsi="Times New Roman"/>
          <w:sz w:val="28"/>
          <w:szCs w:val="28"/>
        </w:rPr>
        <w:t>8настоящего пункта, вправе предоставить оригинал или копию документов, подтверждающих результаты индивидуальных достижений,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оригинала.</w:t>
      </w:r>
    </w:p>
    <w:p w:rsidR="009F2F75" w:rsidRPr="00A45D03" w:rsidRDefault="009F2F75" w:rsidP="00DE1251">
      <w:pPr>
        <w:pStyle w:val="ac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В случае необходимости создания специальных условий при проведении вступительных испытаний инвалидам и лицам с ограниченными возможностями здоровья при подаче заявления, заявитель дополнительно предъявляет документ, подтверждающий инвалидность или ограниченные возможности здоровья, требующие создания указанных условий, в случае, если такой документ не может быть получен путем направления межведомственного запроса.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993"/>
          <w:tab w:val="left" w:pos="1418"/>
        </w:tabs>
        <w:spacing w:line="240" w:lineRule="auto"/>
        <w:ind w:right="-1" w:firstLine="68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</w:t>
      </w:r>
      <w:r w:rsidR="008E1527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.2. Электронная форма бланка заявления размещена на официальных сайтах СПО.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6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заявлении указываются следующие обязательные сведения: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11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1)фамилия, имя и отчество (последнее – при наличии);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3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2)дата рождения;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3)реквизиты документа, удостоверяющего личность, когда и кем выдан;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4)страховой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5)о предыдущем уровне образования и документе об образовании и (или) документе об образовании и о квалификации, его подтверждающем;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6) отнесение к лицам, которым предоставлено право преимущественного или первоочередного приема в соответствии с</w:t>
      </w:r>
      <w:hyperlink r:id="rId20" w:anchor="/document/70291362/entry/108791" w:history="1">
        <w:r w:rsidRPr="00A45D03">
          <w:rPr>
            <w:sz w:val="28"/>
            <w:szCs w:val="28"/>
          </w:rPr>
          <w:t>частью 4 статьи 68</w:t>
        </w:r>
      </w:hyperlink>
      <w:r w:rsidRPr="00A45D03">
        <w:rPr>
          <w:sz w:val="28"/>
          <w:szCs w:val="28"/>
        </w:rPr>
        <w:t>Федерального закона № 273;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7)специальность(и), для обучения по которым заявитель планирует поступать в образовательную организацию, с указанием условий обучения и формы обучения (в рамках контрольных цифр приема, мест по договорам об оказании платных образовательных услуг);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8)нуждаемость в предоставлении общежития;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9)необходимость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6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 подписью поступающего.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Подписью заявителя заверяется также следующее: 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- согласие на обработку полученных в связи с приемом в СПО персональных данных поступающих;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- факт получения среднего профессионального образования впервые;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- ознакомление с уставом СПО,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04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- 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6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</w:t>
      </w:r>
      <w:r w:rsidR="008E1527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.3. Заявление и прилагаемые документы могут быть представлены (направлены) заявителем одним из следующих способов: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994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1)на бумажных носителях при личном посещении СПО;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66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2)через операторов почтовой связи общего пользования заказным письмом с уведомлением о вручении. 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215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3)посредством электронной почты;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182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4)в электронной форме, подписанных (заверенных) в соответствии с требованиями Федерального закона №63-Ф3, через Портал РФ, Портал РТ.</w:t>
      </w:r>
    </w:p>
    <w:p w:rsidR="009F2F75" w:rsidRPr="00A45D03" w:rsidRDefault="009F2F75" w:rsidP="009440AF">
      <w:pPr>
        <w:pStyle w:val="af0"/>
        <w:shd w:val="clear" w:color="auto" w:fill="auto"/>
        <w:tabs>
          <w:tab w:val="left" w:pos="1418"/>
          <w:tab w:val="left" w:pos="1633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Физические лица при направлении заявления и необходимых документов посредством Портала РФ, Портала РТ подписывают заявление простой электронной подписью.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  <w:tab w:val="left" w:pos="3073"/>
          <w:tab w:val="left" w:pos="618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Для получения простой электронной подписи заявителю необходимо пройти процедуру регистрации (аутентификации) в федеральной государственной </w:t>
      </w:r>
      <w:r w:rsidRPr="00A45D03">
        <w:rPr>
          <w:sz w:val="28"/>
          <w:szCs w:val="28"/>
        </w:rPr>
        <w:lastRenderedPageBreak/>
        <w:t>информационной системе «Единая система идентификации и аутентификации в инфраструктуре,обеспечивающейинформационно-технологическоевзаимодействие информационных систем, используемых для предоставления государственных и муниципальных услуг в электронной форме» (далее – ЕСИА), а также подтвердить учетную запись до уровня не ниже стандартной.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</w:t>
      </w:r>
      <w:r w:rsidR="00837BB9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.4. Получаются в рамках межведомственного информационного взаимодействия в уполномоченных органах:</w:t>
      </w:r>
    </w:p>
    <w:p w:rsidR="009F2F75" w:rsidRPr="00A45D03" w:rsidRDefault="009F2F75" w:rsidP="00DE1251">
      <w:pPr>
        <w:tabs>
          <w:tab w:val="left" w:pos="1418"/>
        </w:tabs>
        <w:ind w:right="-1" w:firstLine="708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сведения о документах об образовании и (или) о документах об образовании и о квалификации –Федеральная служба по надзору в сфере образования и науки, федеральная информационная система «Федеральный реестр сведений о документах об образовании и (или) о квалификации, документах об обучении»;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сведения о действительности (недействительности) паспорта гражданина Российской Федерации – территориальные органы Министерства внутренних дел России;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сведения о выдаче разрешения на временное проживание иностранному гражданину или лицу без гражданства–территориальные органы Министерства внутренних дел России;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сведения об идентификационном номере налогоплательщика – Федеральная налоговая служба;</w:t>
      </w:r>
    </w:p>
    <w:p w:rsidR="009F2F75" w:rsidRPr="00A45D03" w:rsidRDefault="009F2F75" w:rsidP="00DE1251">
      <w:pPr>
        <w:pStyle w:val="ConsPlusNormal"/>
        <w:widowControl w:val="0"/>
        <w:tabs>
          <w:tab w:val="left" w:pos="1418"/>
        </w:tabs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D03">
        <w:rPr>
          <w:rFonts w:ascii="Times New Roman" w:eastAsia="Calibri" w:hAnsi="Times New Roman" w:cs="Times New Roman"/>
          <w:sz w:val="28"/>
          <w:szCs w:val="28"/>
        </w:rPr>
        <w:t xml:space="preserve">сведения о страховом номере индивидуального лицевого счета – Фонд пенсионного и </w:t>
      </w:r>
      <w:r w:rsidRPr="00A45D03">
        <w:rPr>
          <w:rFonts w:ascii="Times New Roman" w:hAnsi="Times New Roman" w:cs="Times New Roman"/>
          <w:bCs/>
          <w:sz w:val="28"/>
          <w:szCs w:val="28"/>
        </w:rPr>
        <w:t>социального страхования Российской Федерации</w:t>
      </w:r>
      <w:r w:rsidRPr="00A45D0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F2F75" w:rsidRPr="00A45D03" w:rsidRDefault="009F2F75" w:rsidP="00DE1251">
      <w:pPr>
        <w:pStyle w:val="ConsPlusNormal"/>
        <w:widowControl w:val="0"/>
        <w:tabs>
          <w:tab w:val="left" w:pos="1418"/>
        </w:tabs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D03">
        <w:rPr>
          <w:rFonts w:ascii="Times New Roman" w:eastAsia="Calibri" w:hAnsi="Times New Roman" w:cs="Times New Roman"/>
          <w:sz w:val="28"/>
          <w:szCs w:val="28"/>
        </w:rPr>
        <w:t xml:space="preserve">сведения, подтверждающие факт установления инвалидности – Фонд пенсионного и </w:t>
      </w:r>
      <w:r w:rsidRPr="00A45D03">
        <w:rPr>
          <w:rFonts w:ascii="Times New Roman" w:hAnsi="Times New Roman" w:cs="Times New Roman"/>
          <w:bCs/>
          <w:sz w:val="28"/>
          <w:szCs w:val="28"/>
        </w:rPr>
        <w:t>социального страхования Российской Федерации.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вправе представить документы, подтверждающие вышеуказанные сведения, по собственной инициативе.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Указанные документы могут быть получены заявителем непосредственно в уполномоченных организациях, в том числе, при наличии такой возможности, в электронной форме, и представлены в порядке, предусмотренном настоящим Регламентом для представления документов, определенном пунктом 2.</w:t>
      </w:r>
      <w:r w:rsidR="004C442E" w:rsidRPr="00A45D03">
        <w:rPr>
          <w:sz w:val="28"/>
          <w:szCs w:val="28"/>
        </w:rPr>
        <w:t>11.</w:t>
      </w:r>
      <w:r w:rsidRPr="00A45D03">
        <w:rPr>
          <w:sz w:val="28"/>
          <w:szCs w:val="28"/>
        </w:rPr>
        <w:t>3. настоящего Регламента.</w:t>
      </w:r>
    </w:p>
    <w:p w:rsidR="009F2F75" w:rsidRPr="00A45D03" w:rsidRDefault="009F2F7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Непредставление заявителем вышеуказанных документов не является основанием для отказа заявителю в предоставлении государственной услуги.</w:t>
      </w:r>
    </w:p>
    <w:p w:rsidR="00651D12" w:rsidRPr="00A45D03" w:rsidRDefault="00651D12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2.12.</w:t>
      </w:r>
      <w:r w:rsidR="00B55E52" w:rsidRPr="00B55E52">
        <w:rPr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</w:t>
      </w:r>
      <w:r w:rsidR="00AA0973">
        <w:rPr>
          <w:sz w:val="28"/>
          <w:szCs w:val="28"/>
        </w:rPr>
        <w:t>тавления государственной услуги</w:t>
      </w:r>
      <w:r w:rsidRPr="00A45D03">
        <w:rPr>
          <w:sz w:val="28"/>
          <w:szCs w:val="28"/>
        </w:rPr>
        <w:t>:</w:t>
      </w:r>
    </w:p>
    <w:p w:rsidR="00651D12" w:rsidRPr="00A45D03" w:rsidRDefault="00651D12" w:rsidP="00DE1251">
      <w:pPr>
        <w:pStyle w:val="af0"/>
        <w:shd w:val="clear" w:color="auto" w:fill="auto"/>
        <w:tabs>
          <w:tab w:val="left" w:pos="1418"/>
          <w:tab w:val="left" w:pos="1551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2.12.1.Основаниями для отказа в приеме документов, необходимых для предоставления государственной услуги, являются</w:t>
      </w:r>
      <w:r w:rsidR="00285F38" w:rsidRPr="00A45D03">
        <w:rPr>
          <w:sz w:val="28"/>
          <w:szCs w:val="28"/>
        </w:rPr>
        <w:t xml:space="preserve"> (приложение № 6 к настоящему Регламенту):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119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неполное и некорректное заполнение обязательных полей заявления, в том числе и в интерактивной форме;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206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наличие противоречивых сведений в заявлении, в том числе и в интерактивнойформе и в представленных документах;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062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заявление и иные документы в электронной форме подписаны с использованием электронной подписи с нарушением законодательства;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062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представленные в электронном виде документы содержат повреждения, наличие которых не позволяет в полном объёме использовать информацию и сведения, содержащиеся в документах для предоставления государственной услуги;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100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обращение лица, не являющегося заявителем;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100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отсутствие документов, приведенных в перечне документов, необходимых для получения государственной услуги согласно пунктам 2.</w:t>
      </w:r>
      <w:r w:rsidR="00CD6B95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.1.1, 2.</w:t>
      </w:r>
      <w:r w:rsidR="00CD6B95" w:rsidRPr="00A45D03">
        <w:rPr>
          <w:sz w:val="28"/>
          <w:szCs w:val="28"/>
        </w:rPr>
        <w:t>11.</w:t>
      </w:r>
      <w:r w:rsidRPr="00A45D03">
        <w:rPr>
          <w:sz w:val="28"/>
          <w:szCs w:val="28"/>
        </w:rPr>
        <w:t>1.2.;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100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подача (направление) заявления в СПО позже сроков, установленных</w:t>
      </w:r>
      <w:hyperlink r:id="rId21" w:anchor="/document/74868905/entry/1020" w:history="1">
        <w:r w:rsidRPr="00A45D03">
          <w:rPr>
            <w:sz w:val="28"/>
            <w:szCs w:val="28"/>
          </w:rPr>
          <w:t>пунктом</w:t>
        </w:r>
      </w:hyperlink>
      <w:r w:rsidR="002B7269">
        <w:rPr>
          <w:sz w:val="28"/>
          <w:szCs w:val="28"/>
        </w:rPr>
        <w:t xml:space="preserve"> 3.3.1. </w:t>
      </w:r>
      <w:r w:rsidRPr="00A45D03">
        <w:rPr>
          <w:sz w:val="28"/>
          <w:szCs w:val="28"/>
        </w:rPr>
        <w:t>настоящего Регламента;</w:t>
      </w:r>
    </w:p>
    <w:p w:rsidR="00651D12" w:rsidRPr="00A45D03" w:rsidRDefault="00651D12" w:rsidP="00DE1251">
      <w:pPr>
        <w:pStyle w:val="af0"/>
        <w:numPr>
          <w:ilvl w:val="1"/>
          <w:numId w:val="6"/>
        </w:numPr>
        <w:shd w:val="clear" w:color="auto" w:fill="auto"/>
        <w:tabs>
          <w:tab w:val="left" w:pos="1100"/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наличие в медицинской справке</w:t>
      </w:r>
      <w:r w:rsidR="006C2AFB">
        <w:rPr>
          <w:sz w:val="28"/>
          <w:szCs w:val="28"/>
        </w:rPr>
        <w:t xml:space="preserve"> </w:t>
      </w:r>
      <w:r w:rsidRPr="00A45D03">
        <w:rPr>
          <w:sz w:val="28"/>
          <w:szCs w:val="28"/>
        </w:rPr>
        <w:t>(врачебном профессионально-кон</w:t>
      </w:r>
      <w:r w:rsidR="005A76F6">
        <w:rPr>
          <w:sz w:val="28"/>
          <w:szCs w:val="28"/>
        </w:rPr>
        <w:t>сультативном заключении) (форма</w:t>
      </w:r>
      <w:r w:rsidRPr="00A45D03">
        <w:rPr>
          <w:sz w:val="28"/>
          <w:szCs w:val="28"/>
        </w:rPr>
        <w:t>, утвержденная приказом Министерства здравоохранения Российской Федерации от 1</w:t>
      </w:r>
      <w:r w:rsidR="005A76F6">
        <w:rPr>
          <w:sz w:val="28"/>
          <w:szCs w:val="28"/>
        </w:rPr>
        <w:t>3</w:t>
      </w:r>
      <w:r w:rsidRPr="00A45D03">
        <w:rPr>
          <w:sz w:val="28"/>
          <w:szCs w:val="28"/>
        </w:rPr>
        <w:t>.</w:t>
      </w:r>
      <w:r w:rsidR="005A76F6">
        <w:rPr>
          <w:sz w:val="28"/>
          <w:szCs w:val="28"/>
        </w:rPr>
        <w:t>05</w:t>
      </w:r>
      <w:r w:rsidRPr="00A45D03">
        <w:rPr>
          <w:sz w:val="28"/>
          <w:szCs w:val="28"/>
        </w:rPr>
        <w:t>.20</w:t>
      </w:r>
      <w:r w:rsidR="005A76F6">
        <w:rPr>
          <w:sz w:val="28"/>
          <w:szCs w:val="28"/>
        </w:rPr>
        <w:t>25</w:t>
      </w:r>
      <w:r w:rsidRPr="00A45D03">
        <w:rPr>
          <w:sz w:val="28"/>
          <w:szCs w:val="28"/>
        </w:rPr>
        <w:t xml:space="preserve"> № </w:t>
      </w:r>
      <w:r w:rsidR="003F03C2">
        <w:rPr>
          <w:sz w:val="28"/>
          <w:szCs w:val="28"/>
        </w:rPr>
        <w:t>27</w:t>
      </w:r>
      <w:r w:rsidRPr="00A45D03">
        <w:rPr>
          <w:sz w:val="28"/>
          <w:szCs w:val="28"/>
        </w:rPr>
        <w:t>4н) заключения о профессиональной непригодности.</w:t>
      </w:r>
    </w:p>
    <w:p w:rsidR="00651D12" w:rsidRPr="00A45D03" w:rsidRDefault="003A0DDD" w:rsidP="00DE1251">
      <w:pPr>
        <w:pStyle w:val="af0"/>
        <w:shd w:val="clear" w:color="auto" w:fill="auto"/>
        <w:tabs>
          <w:tab w:val="left" w:pos="1418"/>
          <w:tab w:val="left" w:pos="1474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2.12.2. </w:t>
      </w:r>
      <w:r w:rsidR="00651D12" w:rsidRPr="00A45D03">
        <w:rPr>
          <w:sz w:val="28"/>
          <w:szCs w:val="28"/>
        </w:rPr>
        <w:t>Уведомление об отказе в приеме документов, необходимых для получения государственной услуги, с указанием причин отказа направляется заявителю таким же способом, которым было направлено заявлениев день принятия решения об отказе в приеме документов, необходимых для получения государственной услуги (</w:t>
      </w:r>
      <w:r w:rsidR="009440AF" w:rsidRPr="00A45D03">
        <w:rPr>
          <w:sz w:val="28"/>
          <w:szCs w:val="28"/>
        </w:rPr>
        <w:t>п</w:t>
      </w:r>
      <w:r w:rsidR="00651D12" w:rsidRPr="00A45D03">
        <w:rPr>
          <w:sz w:val="28"/>
          <w:szCs w:val="28"/>
        </w:rPr>
        <w:t>риложение № 4 к настоящему Регламенту).</w:t>
      </w:r>
    </w:p>
    <w:p w:rsidR="00E742DB" w:rsidRPr="00A45D03" w:rsidRDefault="003A0DDD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2.12.3. </w:t>
      </w:r>
      <w:r w:rsidR="00472125" w:rsidRPr="00A45D03">
        <w:rPr>
          <w:sz w:val="28"/>
          <w:szCs w:val="28"/>
        </w:rPr>
        <w:t>Перечень оснований для приостановления предоставления г</w:t>
      </w:r>
      <w:r w:rsidR="00FA3E12" w:rsidRPr="00A45D03">
        <w:rPr>
          <w:sz w:val="28"/>
          <w:szCs w:val="28"/>
        </w:rPr>
        <w:t>осударственн</w:t>
      </w:r>
      <w:r w:rsidR="00472125" w:rsidRPr="00A45D03">
        <w:rPr>
          <w:sz w:val="28"/>
          <w:szCs w:val="28"/>
        </w:rPr>
        <w:t>ой</w:t>
      </w:r>
      <w:r w:rsidR="006C2AFB">
        <w:rPr>
          <w:sz w:val="28"/>
          <w:szCs w:val="28"/>
        </w:rPr>
        <w:t xml:space="preserve"> </w:t>
      </w:r>
      <w:r w:rsidR="00FA3E12" w:rsidRPr="00A45D03">
        <w:rPr>
          <w:sz w:val="28"/>
          <w:szCs w:val="28"/>
        </w:rPr>
        <w:t>услу</w:t>
      </w:r>
      <w:r w:rsidR="00472125" w:rsidRPr="00A45D03">
        <w:rPr>
          <w:sz w:val="28"/>
          <w:szCs w:val="28"/>
        </w:rPr>
        <w:t>и отсутствует</w:t>
      </w:r>
      <w:r w:rsidR="00F14C0D" w:rsidRPr="00A45D03">
        <w:rPr>
          <w:sz w:val="28"/>
          <w:szCs w:val="28"/>
        </w:rPr>
        <w:t xml:space="preserve"> (</w:t>
      </w:r>
      <w:r w:rsidR="009440AF" w:rsidRPr="00A45D03">
        <w:rPr>
          <w:sz w:val="28"/>
          <w:szCs w:val="28"/>
        </w:rPr>
        <w:t>п</w:t>
      </w:r>
      <w:r w:rsidR="00F14C0D" w:rsidRPr="00A45D03">
        <w:rPr>
          <w:sz w:val="28"/>
          <w:szCs w:val="28"/>
        </w:rPr>
        <w:t>риложение № 7 к настоящему Регламенту).</w:t>
      </w:r>
    </w:p>
    <w:p w:rsidR="00651D12" w:rsidRDefault="00472125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2.12.4. </w:t>
      </w:r>
      <w:r w:rsidR="00651D12" w:rsidRPr="00A45D03">
        <w:rPr>
          <w:sz w:val="28"/>
          <w:szCs w:val="28"/>
        </w:rPr>
        <w:t>Запрещается отказывать в приеме заявления и иных документов, необходимых для предоставления государственной услуги,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Портале РФ, Портале РТ, сайтах Министерства, СПО.</w:t>
      </w:r>
    </w:p>
    <w:p w:rsidR="003302E6" w:rsidRPr="00A45D03" w:rsidRDefault="003302E6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2.12.5. Основания для отказа в предоставлении государственной услуги отсутствуют.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21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3.1.П</w:t>
      </w:r>
      <w:r w:rsidR="0043535F" w:rsidRPr="00A45D03">
        <w:rPr>
          <w:sz w:val="28"/>
          <w:szCs w:val="28"/>
        </w:rPr>
        <w:t xml:space="preserve">еречень осуществляемых при предоставлении </w:t>
      </w:r>
      <w:r w:rsidRPr="00A45D03">
        <w:rPr>
          <w:sz w:val="28"/>
          <w:szCs w:val="28"/>
        </w:rPr>
        <w:t xml:space="preserve">государственной услуги </w:t>
      </w:r>
      <w:r w:rsidR="0043535F" w:rsidRPr="00A45D03">
        <w:rPr>
          <w:sz w:val="28"/>
          <w:szCs w:val="28"/>
        </w:rPr>
        <w:t>админисративных процедур</w:t>
      </w:r>
      <w:r w:rsidRPr="00A45D03">
        <w:rPr>
          <w:sz w:val="28"/>
          <w:szCs w:val="28"/>
        </w:rPr>
        <w:t>:</w:t>
      </w:r>
    </w:p>
    <w:p w:rsidR="00B15B5C" w:rsidRPr="00A45D03" w:rsidRDefault="00B15B5C" w:rsidP="009440AF">
      <w:pPr>
        <w:widowControl w:val="0"/>
        <w:tabs>
          <w:tab w:val="left" w:pos="1418"/>
        </w:tabs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1) консультирование заявителя, оказание помощи заявителю, в том числе в части оформления заявления, необходимого для предоставления государственной услуги;</w:t>
      </w:r>
    </w:p>
    <w:p w:rsidR="00B15B5C" w:rsidRPr="00A45D03" w:rsidRDefault="00B15B5C" w:rsidP="00DE1251">
      <w:pPr>
        <w:widowControl w:val="0"/>
        <w:tabs>
          <w:tab w:val="left" w:pos="1418"/>
        </w:tabs>
        <w:autoSpaceDE w:val="0"/>
        <w:autoSpaceDN w:val="0"/>
        <w:adjustRightInd w:val="0"/>
        <w:ind w:left="720"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2) прием заявления на оказание государственной услуги;</w:t>
      </w:r>
    </w:p>
    <w:p w:rsidR="00B15B5C" w:rsidRPr="00A45D03" w:rsidRDefault="00B15B5C" w:rsidP="009440AF">
      <w:pPr>
        <w:pStyle w:val="af0"/>
        <w:shd w:val="clear" w:color="auto" w:fill="auto"/>
        <w:tabs>
          <w:tab w:val="left" w:pos="1027"/>
          <w:tab w:val="left" w:pos="1418"/>
        </w:tabs>
        <w:spacing w:line="240" w:lineRule="auto"/>
        <w:ind w:right="-1" w:firstLine="720"/>
        <w:jc w:val="both"/>
        <w:rPr>
          <w:rFonts w:cstheme="minorBidi"/>
          <w:sz w:val="28"/>
          <w:szCs w:val="28"/>
        </w:rPr>
      </w:pPr>
      <w:r w:rsidRPr="00A45D03">
        <w:rPr>
          <w:rFonts w:cstheme="minorBidi"/>
          <w:sz w:val="28"/>
          <w:szCs w:val="28"/>
        </w:rPr>
        <w:t xml:space="preserve">3)направление межведомственных запросов </w:t>
      </w:r>
      <w:r w:rsidRPr="00A45D03">
        <w:rPr>
          <w:sz w:val="28"/>
          <w:szCs w:val="28"/>
        </w:rPr>
        <w:t>в органы (организации), участвующие в предоставлении государственной услуги</w:t>
      </w:r>
      <w:r w:rsidRPr="00A45D03">
        <w:rPr>
          <w:rFonts w:cstheme="minorBidi"/>
          <w:sz w:val="28"/>
          <w:szCs w:val="28"/>
        </w:rPr>
        <w:t>;</w:t>
      </w:r>
    </w:p>
    <w:p w:rsidR="00B15B5C" w:rsidRPr="00A45D03" w:rsidRDefault="00B15B5C" w:rsidP="009440AF">
      <w:pPr>
        <w:pStyle w:val="af0"/>
        <w:shd w:val="clear" w:color="auto" w:fill="auto"/>
        <w:tabs>
          <w:tab w:val="left" w:pos="1027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4)принятие решения о предоставлении государственной услуги;</w:t>
      </w:r>
    </w:p>
    <w:p w:rsidR="00B15B5C" w:rsidRPr="00A45D03" w:rsidRDefault="00B15B5C" w:rsidP="009440AF">
      <w:pPr>
        <w:pStyle w:val="af0"/>
        <w:shd w:val="clear" w:color="auto" w:fill="auto"/>
        <w:tabs>
          <w:tab w:val="left" w:pos="1027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5)выдача (направление) заявителю результата государственной услуги;</w:t>
      </w:r>
    </w:p>
    <w:p w:rsidR="00B15B5C" w:rsidRPr="00A45D03" w:rsidRDefault="00B15B5C" w:rsidP="009440AF">
      <w:pPr>
        <w:pStyle w:val="af0"/>
        <w:shd w:val="clear" w:color="auto" w:fill="auto"/>
        <w:tabs>
          <w:tab w:val="left" w:pos="102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6)исправление технических ошибок.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 xml:space="preserve">3.2. Консультирование заявителя, оказание помощи заявителю, в том числе в части оформления заявления, необходимого для предоставления государственной услуги (далее </w:t>
      </w:r>
      <w:r w:rsidR="009440AF" w:rsidRPr="00A45D03">
        <w:rPr>
          <w:rFonts w:ascii="Times New Roman" w:hAnsi="Times New Roman"/>
          <w:sz w:val="28"/>
          <w:szCs w:val="28"/>
        </w:rPr>
        <w:t>–</w:t>
      </w:r>
      <w:r w:rsidRPr="00A45D03">
        <w:rPr>
          <w:rFonts w:ascii="Times New Roman" w:hAnsi="Times New Roman"/>
          <w:sz w:val="28"/>
          <w:szCs w:val="28"/>
        </w:rPr>
        <w:t xml:space="preserve"> консультирование заявителя).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3.2.1. Основанием начала выполнения административной процедуры является обращение заявителя по вопросам, связанным с предоставлением государственной услуги.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lastRenderedPageBreak/>
        <w:t>3.2.2. Заявитель вправе обратиться в образовательную организацию лично, по телефону, электронной почте о порядке и сроках предоставления государственной услуги.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Должностное лицо образовательной организации лично, по телефону, по почте, электронной почте в зависимости от способа обращения заявителя, осуществляет консультирование заявителя, в том числе по составу, форме и содержанию документов, необходимых для получения государственной услуги, выдает бланк заявления и при необходимости оказывает помощь заявителю, в том числе в части составления заявления.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Процедуры, устанавливаемые настоящим пунктом, осуществляются в день обращения заявителя.</w:t>
      </w:r>
    </w:p>
    <w:p w:rsidR="00B15B5C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Результат процедур: консультация по составу, форме представляемой документации и другим вопросам, необходимым для получения государственной услуги.</w:t>
      </w:r>
    </w:p>
    <w:p w:rsidR="00B15B5C" w:rsidRPr="00A45D03" w:rsidRDefault="00B15B5C" w:rsidP="00DE1251">
      <w:pPr>
        <w:pStyle w:val="af0"/>
        <w:numPr>
          <w:ilvl w:val="1"/>
          <w:numId w:val="11"/>
        </w:numPr>
        <w:shd w:val="clear" w:color="auto" w:fill="auto"/>
        <w:tabs>
          <w:tab w:val="left" w:pos="0"/>
          <w:tab w:val="left" w:pos="1418"/>
        </w:tabs>
        <w:spacing w:line="240" w:lineRule="auto"/>
        <w:ind w:left="20" w:right="-1" w:firstLine="68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Прием заявления на оказание государственной услуги.</w:t>
      </w:r>
      <w:r w:rsidR="00600D48">
        <w:rPr>
          <w:sz w:val="28"/>
          <w:szCs w:val="28"/>
        </w:rPr>
        <w:t xml:space="preserve"> </w:t>
      </w:r>
    </w:p>
    <w:p w:rsidR="00600D48" w:rsidRPr="007423CC" w:rsidRDefault="00600D48" w:rsidP="00600D48">
      <w:pPr>
        <w:pStyle w:val="af0"/>
        <w:numPr>
          <w:ilvl w:val="2"/>
          <w:numId w:val="11"/>
        </w:numPr>
        <w:tabs>
          <w:tab w:val="left" w:pos="1418"/>
        </w:tabs>
        <w:spacing w:line="240" w:lineRule="auto"/>
        <w:ind w:left="0" w:right="-1" w:firstLine="709"/>
        <w:jc w:val="both"/>
        <w:rPr>
          <w:rFonts w:ascii="Arial" w:hAnsi="Arial" w:cs="Arial"/>
          <w:color w:val="2C2D2E"/>
          <w:sz w:val="19"/>
          <w:szCs w:val="19"/>
        </w:rPr>
      </w:pPr>
      <w:r w:rsidRPr="007423CC">
        <w:rPr>
          <w:color w:val="000000"/>
          <w:sz w:val="28"/>
          <w:szCs w:val="28"/>
        </w:rPr>
        <w:t>Профилирование заявителя осуществляется посредством заполненного заявителем заявления, в котором указываются категории (признаки) заявителя.</w:t>
      </w:r>
    </w:p>
    <w:p w:rsidR="00600D48" w:rsidRDefault="00600D48" w:rsidP="00600D48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C2D2E"/>
          <w:sz w:val="19"/>
          <w:szCs w:val="19"/>
        </w:rPr>
      </w:pPr>
      <w:r>
        <w:rPr>
          <w:color w:val="000000"/>
          <w:sz w:val="28"/>
          <w:szCs w:val="28"/>
        </w:rPr>
        <w:t>По результатам заполненного заявителем заявления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государственной услуги.</w:t>
      </w:r>
    </w:p>
    <w:p w:rsidR="00F70A44" w:rsidRPr="00A45D03" w:rsidRDefault="007423CC" w:rsidP="00600D48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0A44" w:rsidRPr="00A45D03">
        <w:rPr>
          <w:sz w:val="28"/>
          <w:szCs w:val="28"/>
        </w:rPr>
        <w:t>Прием в СПО по образовательным программам проводится на первый курс по личному заявлению граждан.</w:t>
      </w:r>
    </w:p>
    <w:p w:rsidR="00F70A44" w:rsidRPr="00A45D03" w:rsidRDefault="00F70A44" w:rsidP="00F70A44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Начало оказания государственной услуги начинается не позднее 20 июня.</w:t>
      </w:r>
    </w:p>
    <w:p w:rsidR="00F70A44" w:rsidRPr="00A45D03" w:rsidRDefault="00F70A44" w:rsidP="00F70A44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Оказание государственной услуги в СПО на очную форму обучения осуществляется до 15 августа, а при наличии свободных мест в СПО прием документов по очной форме обучения продлевается до 25 ноября текущего года. Оказание государственной услуги в СПО на очно-заочную форму обучения осуществляется до 1 декабря.</w:t>
      </w:r>
    </w:p>
    <w:p w:rsidR="00F70A44" w:rsidRPr="00A45D03" w:rsidRDefault="00F70A44" w:rsidP="00F70A44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Оказание Государственной услуги для лиц, поступающих для обучения по образовательным программам по специальностям, требующим у поступающих определенных творческих способностей и (или) психологических качеств, осуществляется до 10 августа.</w:t>
      </w:r>
    </w:p>
    <w:p w:rsidR="00B15B5C" w:rsidRPr="00A45D03" w:rsidRDefault="00B15B5C" w:rsidP="007940E3">
      <w:pPr>
        <w:pStyle w:val="af0"/>
        <w:numPr>
          <w:ilvl w:val="2"/>
          <w:numId w:val="11"/>
        </w:numPr>
        <w:shd w:val="clear" w:color="auto" w:fill="auto"/>
        <w:tabs>
          <w:tab w:val="left" w:pos="0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лично обращается в СПО с запросом о предоставлении государственной услуги и представляет документы в соответствии с подпунктами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.1.1 или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.1.2 настоящего Регламента.</w:t>
      </w:r>
    </w:p>
    <w:p w:rsidR="00B15B5C" w:rsidRPr="00A45D03" w:rsidRDefault="00B15B5C" w:rsidP="007940E3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Должностное лицо, ведущее прием документов (технический секретарь приемной комиссии):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определяет предмет обращения;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проводит проверку соответствия документов требованиям, указанным в подпункте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.1.1 или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 xml:space="preserve">.1.2 настоящего Регламента;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выдает (направляет) заявителю расписку </w:t>
      </w:r>
      <w:r w:rsidR="007940E3" w:rsidRPr="00A45D03">
        <w:rPr>
          <w:sz w:val="28"/>
          <w:szCs w:val="28"/>
        </w:rPr>
        <w:t>о</w:t>
      </w:r>
      <w:r w:rsidRPr="00A45D03">
        <w:rPr>
          <w:sz w:val="28"/>
          <w:szCs w:val="28"/>
        </w:rPr>
        <w:t xml:space="preserve"> приеме документов.</w:t>
      </w:r>
    </w:p>
    <w:p w:rsidR="00B15B5C" w:rsidRPr="00A45D03" w:rsidRDefault="00B15B5C" w:rsidP="00F70A44">
      <w:pPr>
        <w:pStyle w:val="af0"/>
        <w:numPr>
          <w:ilvl w:val="2"/>
          <w:numId w:val="11"/>
        </w:numPr>
        <w:shd w:val="clear" w:color="auto" w:fill="auto"/>
        <w:tabs>
          <w:tab w:val="left" w:pos="1418"/>
          <w:tab w:val="left" w:pos="1566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Прием документов для предоставления государственной услуги в электронной форме через Портал РФ, Портал РТ.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для подачи заявления в электронной форме через Портал РФ, Портал РТ выполняет следующие действия: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выполняет авторизацию на Портале РФ, Портале РТ; открывает форму электронного заявления на Портале РФ, Портале РТ; подтверждает согласие на обработку персональных данных (устанавливает соответствующую отметку в форме электронного заявления);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заполняет форму электронного заявления, включающую сведения, необходимые и обязательные для предоставления государственной услуги;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прикрепляет документы в электронной форме или электронные образы документов в форме электронного заявления (при необходимости);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подтверждает факт ознакомления и согласия с условиями и порядком предоставления государственной услуги в электронной форме (устанавливает соответствующую отметку о согласии в форме электронного заявления);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подтверждает достоверность сообщенных сведений (устанавливает соответствующую отметку о согласии в форме электронного заявления);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отправляет заполненное электронное заявление (нажимает соответствующую кнопку в форме электронного заявления);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электронное заявление подписывается (простой электронной подписью и (или) усиленной квалифицированной электронной подписью) в соответствии с требованиями Федерального закона № 63-Ф3 и требованиями Федерального закона № 210-ФЗ;</w:t>
      </w:r>
    </w:p>
    <w:p w:rsidR="00B15B5C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получает уведомление об отправке электронного заявления.</w:t>
      </w:r>
    </w:p>
    <w:p w:rsidR="00A9180C" w:rsidRPr="00A45D03" w:rsidRDefault="00A9180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C34448">
        <w:rPr>
          <w:sz w:val="28"/>
          <w:szCs w:val="28"/>
        </w:rPr>
        <w:t>При предоставлении государственной услуги профилирование не проводится.</w:t>
      </w:r>
    </w:p>
    <w:p w:rsidR="00B15B5C" w:rsidRPr="00A45D03" w:rsidRDefault="00B15B5C" w:rsidP="00F70A44">
      <w:pPr>
        <w:pStyle w:val="af0"/>
        <w:numPr>
          <w:ilvl w:val="2"/>
          <w:numId w:val="11"/>
        </w:numPr>
        <w:shd w:val="clear" w:color="auto" w:fill="auto"/>
        <w:tabs>
          <w:tab w:val="left" w:pos="0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Заявитель почтовым отправлением или по электронной почте направляет в СПО заявление о предоставлении государственной услуги и представляет документы в соответствии с подпунктами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.1.1 или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.1.2 настоящего Регламента.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Должностное лицо, ведущее прием документов (технический секретарь приемной комиссии):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определяет предмет обращения;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проводит проверку соответствия документов требованиям, указанным в подпункте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.1.1 или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.1.2 настоящего Регламента.</w:t>
      </w:r>
    </w:p>
    <w:p w:rsidR="00B15B5C" w:rsidRPr="00A45D03" w:rsidRDefault="00B15B5C" w:rsidP="00DE1251">
      <w:pPr>
        <w:pStyle w:val="ac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Процедура, устанавливаемая настоящим пунктом, осуществляются в день обращения заявителя.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процедур: зарегистрированноезаявление или отказ в приеме документов.</w:t>
      </w:r>
    </w:p>
    <w:p w:rsidR="00B15B5C" w:rsidRPr="00A45D03" w:rsidRDefault="00B15B5C" w:rsidP="00F70A44">
      <w:pPr>
        <w:pStyle w:val="af0"/>
        <w:numPr>
          <w:ilvl w:val="1"/>
          <w:numId w:val="11"/>
        </w:numPr>
        <w:shd w:val="clear" w:color="auto" w:fill="auto"/>
        <w:tabs>
          <w:tab w:val="left" w:pos="0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Направление межведомственных запросов в органы (организации), участвующие в предоставлении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3.4.1. Основанием для направления запроса является зарегистрированное заявление заявителя.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Должностное лицо, ответственное за направление межведомственных запросов (заместитель ответственного секретаря приемной комиссии), подготавливает и направляет (в том числе с использованием единой системы межведомственного электронного взаимодействия) запросы о предоставлении документов и сведений, предусмотренных пунктом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.4 настоящего Регламента.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Процедуры, устанавливаемые настоящим подпунктом, выполняются в день поступления заявления и приложенных к заявлению документов.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3.4.2.По межведомственным запросам документы (их копии или сведения, содержащиеся в них), предусмотренные пунктом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.4 настоящего Регламента, предоставляются органами, в распоряжении которых находятся эти документы в электронной форме, в соответствии с постановлением Правительства Российской Федерации от 23 июня 2021 г. №963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в срок не позднее 48 часов с момента направления соответствующего межведомственного запроса.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3.4.3.Межведомственное информационное взаимодействие может осуществляться на бумажном носителе: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1)при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2)при необходимости представления оригиналов документов на бумажном носителе при направлении межведомственного запроса.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</w:t>
      </w:r>
      <w:r w:rsidR="00476AB8" w:rsidRPr="00A45D03">
        <w:rPr>
          <w:sz w:val="28"/>
          <w:szCs w:val="28"/>
        </w:rPr>
        <w:t>11</w:t>
      </w:r>
      <w:r w:rsidRPr="00A45D03">
        <w:rPr>
          <w:sz w:val="28"/>
          <w:szCs w:val="28"/>
        </w:rPr>
        <w:t>.4 настоящего Регламента, предоставляются органами, в распоряжении которых находятся эти документы.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Срок подготовки и направления ответа на межведомственные запросы в соответствии с частью 3 статьи 7</w:t>
      </w:r>
      <w:r w:rsidRPr="00A45D03">
        <w:rPr>
          <w:sz w:val="28"/>
          <w:szCs w:val="28"/>
          <w:vertAlign w:val="superscript"/>
        </w:rPr>
        <w:t>2</w:t>
      </w:r>
      <w:r w:rsidRPr="00A45D03">
        <w:rPr>
          <w:sz w:val="28"/>
          <w:szCs w:val="28"/>
        </w:rPr>
        <w:t xml:space="preserve"> Федерального закона №210-ФЗ не может превышать пять рабочих дней со дня поступления межведомственного запроса.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Целями использования сведений являются установление достоверности представленных заявителем документов, а также принятие решений, исключающих нарушения законодательства и прав заявителя. 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3.4.4. Должностное лицо, ответственное за направление межведомственных</w:t>
      </w:r>
      <w:r w:rsidR="00E74C7E">
        <w:rPr>
          <w:sz w:val="28"/>
          <w:szCs w:val="28"/>
        </w:rPr>
        <w:t xml:space="preserve"> </w:t>
      </w:r>
      <w:r w:rsidRPr="00A45D03">
        <w:rPr>
          <w:sz w:val="28"/>
          <w:szCs w:val="28"/>
        </w:rPr>
        <w:t>запросов</w:t>
      </w:r>
      <w:r w:rsidR="00E74C7E">
        <w:rPr>
          <w:sz w:val="28"/>
          <w:szCs w:val="28"/>
        </w:rPr>
        <w:t xml:space="preserve"> </w:t>
      </w:r>
      <w:r w:rsidRPr="00A45D03">
        <w:rPr>
          <w:sz w:val="28"/>
          <w:szCs w:val="28"/>
        </w:rPr>
        <w:t>получает запрашиваемые через систему межведомственного электронного взаимодействия документы (сведения), необходимые для предоставления государственной услуги, либо уведомление об отказе при отсутствии документа и (или) информации.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Административная процедура выполняется в день получения сведений по межведомственным запросам.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Результатом процедуры является: документы (сведения), необходимые для предоставления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851"/>
          <w:tab w:val="left" w:pos="1418"/>
          <w:tab w:val="left" w:pos="1686"/>
        </w:tabs>
        <w:spacing w:line="240" w:lineRule="auto"/>
        <w:ind w:right="-1" w:firstLine="74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3.5.Принятие решения о предоставлении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3.5.1. Основанием для начала административной процедуры является поступление заявления и формирование списков обучающихся, для принятиясоответствующего решения по государственной услуге.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3.5.2. Проект решения по государственной услуге подготавливается должностным лицом, ответственным за обработку документов.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3.5.3.В случае согласия с принятыми решениями и правильности оформления документов руководитель СПО подписывает проект решения по государственной услуге. В случае наличия замечаний по оформлению документа проект решения по услуге возвращается должностному лицу, ответственному за обработку документов</w:t>
      </w:r>
      <w:r w:rsidR="007940E3" w:rsidRPr="00A45D03">
        <w:rPr>
          <w:sz w:val="28"/>
          <w:szCs w:val="28"/>
        </w:rPr>
        <w:t>,</w:t>
      </w:r>
      <w:r w:rsidRPr="00A45D03">
        <w:rPr>
          <w:sz w:val="28"/>
          <w:szCs w:val="28"/>
        </w:rPr>
        <w:t xml:space="preserve"> на доработку.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3.5.4. Критерием принятия решения о выполнении административных процедур в рамках соответствующего административного действия является наличие в СПО документов (сведений), необходимых для принятия решения по услуге и отсутствие оснований для принятия решения об отказе в предоставлении государственной услуги, предусмотренных пунктом 2.</w:t>
      </w:r>
      <w:r w:rsidR="00676BCB" w:rsidRPr="00A45D03">
        <w:rPr>
          <w:sz w:val="28"/>
          <w:szCs w:val="28"/>
        </w:rPr>
        <w:t>12</w:t>
      </w:r>
      <w:r w:rsidRPr="00A45D03">
        <w:rPr>
          <w:sz w:val="28"/>
          <w:szCs w:val="28"/>
        </w:rPr>
        <w:t>.2 настоящего Регламента.</w:t>
      </w:r>
    </w:p>
    <w:p w:rsidR="00B15B5C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3.5.5. По результатам рассмотрения заявления и представленных документов должностное лицо, ответственное за обработку документов, заводит на заявителя личное дело, в котором хранятся все сданные документы (копии документов), а также информирует заявителя о необходимости предоставления оригинала документа об образовании и (или) документа об образовании и о квалификации, прохождения вступительных испытаний в зависимости от выбранной специальности в сроки, установленные правилами приема.</w:t>
      </w:r>
    </w:p>
    <w:p w:rsidR="00B15B5C" w:rsidRPr="00A45D03" w:rsidRDefault="00B15B5C" w:rsidP="00DE1251">
      <w:pPr>
        <w:tabs>
          <w:tab w:val="left" w:pos="1418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3.5.6. Проведение вступительных испытаний осуществляется в соответствии с </w:t>
      </w:r>
      <w:hyperlink r:id="rId22" w:history="1">
        <w:r w:rsidRPr="00A45D03">
          <w:rPr>
            <w:sz w:val="28"/>
            <w:szCs w:val="28"/>
          </w:rPr>
          <w:t>Порядком</w:t>
        </w:r>
      </w:hyperlink>
      <w:r w:rsidRPr="00A45D03">
        <w:rPr>
          <w:sz w:val="28"/>
          <w:szCs w:val="28"/>
        </w:rPr>
        <w:t xml:space="preserve"> приема на обучение по образовательным программам среднего профессионального образования, утвержденным приказом Министерства просвещения Российской Федерации от 2 сентября 2020 г. № 457 «Об утверждении Порядка приема на обучение по образовательным программам среднего профессионального образования».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3.5.7. Максимальный срок выполнения административной процедуры составляет 2 рабочих дня со дня поступления заявления.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3.5.8. Результат процедур: прием и регистрация заявлений на обучение в СПО или отказ в предоставлении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3.6. Выдача (направление) заявителю результата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3.6.1.Основанием начала выполнения административной процедуры является получение должностным лицом, ответственным за предоставление государственной услуги, одного из решений, предусмотренных пунктом 2.3 настоящего Регламента.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Должностное лицо, ответственное за предоставление государственной услуги извещает заявителятаким же способом, которым было направлено заявление.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Исполнение процедуры может осуществляться в автоматическом режиме с использованием автоматизированной информационной системы, предназначенной для оказания государственных услуг.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процедуры: уведомление заявителя о результате предоставления государственной услуги.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3.6.2. При обращении заявителя за результатом государственной услуги в СПОемувыдается результат в бумажном виде. По требованию заявителя вместе с экземпляром электронного документа на бумажном носителе ему может быть предоставлен экземпляр электронного документа путем его записи на съемный носитель или направлен экземпляр электронного документа по электронной почте в адрес заявителя.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Процедуры, устанавливаемые настоящим пунктом, осуществляются в порядке очередности, в день прибытия заявителя в сроки, установленные регламентом работы СПО.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3.6.3.При обращении заявителя за результатом государственной услуги через Портал РФ, Портал РТ заявителю в личный кабинет автоматически направляется электронный образ документа, являющегося результатом предоставления государственной услуги, уведомление о регистрации заявления.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процедуры: направление (предоставление) с использованием Портала РФ, Портала РТ заявителю документа, подтверждающего предоставление государственной услуги (в том числе отказ в предоставлении государственной услуги).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258"/>
          <w:tab w:val="left" w:pos="1418"/>
        </w:tabs>
        <w:spacing w:line="240" w:lineRule="auto"/>
        <w:ind w:left="740"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3.7.Исправление технических ошибок.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258"/>
          <w:tab w:val="left" w:pos="1418"/>
        </w:tabs>
        <w:spacing w:line="240" w:lineRule="auto"/>
        <w:ind w:left="740"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3.7.1.В случае обнаружения технической ошибки в документе, являющемся результатом государственной услуги, заявитель направляет в СПО: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заявление об исправлении технической ошибки;</w:t>
      </w:r>
      <w:r w:rsidRPr="00A45D03">
        <w:rPr>
          <w:sz w:val="28"/>
          <w:szCs w:val="28"/>
        </w:rPr>
        <w:tab/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документ, выданный заявителю как результат государственной услуги, в котором содержится техническая ошибка;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документы, имеющие юридическую силу, свидетельствующие о наличии технической ошибки.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Заявление об исправлении технической ошибки в сведениях, указанных в документе, являющемся результатом государственной услуги, подается заявителем лично, почтовым отправлением, по электронной почте либо через Портал РФ, Портал РТ.</w:t>
      </w:r>
    </w:p>
    <w:p w:rsidR="00B15B5C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3.7.2. Должностное лицо, ответственное за прием документов, осуществляет прием заявления об исправлении технической ошибки, регистрирует заявление с приложенными документами.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Процедура, устанавливаемая настоящим пунктом, осуществляется в течение одного рабочего дня с даты поступления заявления.</w:t>
      </w:r>
    </w:p>
    <w:p w:rsidR="00052415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процедуры: принятое и зарегистрированное заявление.</w:t>
      </w:r>
    </w:p>
    <w:p w:rsidR="00B15B5C" w:rsidRPr="00A45D03" w:rsidRDefault="00B15B5C" w:rsidP="0005241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3.7.3. Должностное лицо, ответственное за прием документов, рассматривает документы и в целях внесения исправлений в документ, являющийся результатом предоставления государственной услуги, и выдает исправленный документ заявителю лично под роспись с изъятием у заявителя оригинала документа, в котором содержится техническая ошибка, или направляет в адрес заявителя почтовым отправлением (посредством электронной почты) письмо о возможности получения документа при предоставлении в СПО оригинала документа, в котором содержится техническая ошибка.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Процедура, устанавливаемая настоящим пунктом, осуществляется в течение двух рабочих дней после обнаружения технической ошибки или получения от любого заинтересованного лица заявления о допущенной ошибке.</w:t>
      </w:r>
    </w:p>
    <w:p w:rsidR="0074738C" w:rsidRPr="00A45D03" w:rsidRDefault="00B15B5C" w:rsidP="007D6BF5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Результат процедуры: выданный (направленный) заявителю документ.</w:t>
      </w:r>
    </w:p>
    <w:p w:rsidR="0074738C" w:rsidRPr="00A45D03" w:rsidRDefault="0074738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</w:p>
    <w:p w:rsidR="0074738C" w:rsidRDefault="0074738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</w:p>
    <w:p w:rsidR="00C6599D" w:rsidRDefault="00C6599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</w:p>
    <w:p w:rsidR="00C6599D" w:rsidRDefault="00C6599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</w:p>
    <w:p w:rsidR="00C6599D" w:rsidRPr="00A45D03" w:rsidRDefault="00C6599D" w:rsidP="00384E4C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№1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pacing w:val="-6"/>
          <w:sz w:val="28"/>
          <w:szCs w:val="28"/>
        </w:rPr>
      </w:pPr>
      <w:r w:rsidRPr="00A45D03">
        <w:rPr>
          <w:bCs/>
          <w:sz w:val="28"/>
          <w:szCs w:val="28"/>
        </w:rPr>
        <w:t xml:space="preserve">Уведомление о предоставлении </w:t>
      </w:r>
      <w:r w:rsidRPr="00A45D03">
        <w:rPr>
          <w:sz w:val="28"/>
          <w:szCs w:val="28"/>
        </w:rPr>
        <w:t xml:space="preserve">государственной </w:t>
      </w:r>
      <w:r w:rsidRPr="00A45D03">
        <w:rPr>
          <w:bCs/>
          <w:sz w:val="28"/>
          <w:szCs w:val="28"/>
        </w:rPr>
        <w:t>услуги</w:t>
      </w:r>
      <w:r w:rsidRPr="00A45D03">
        <w:rPr>
          <w:bCs/>
          <w:sz w:val="28"/>
          <w:szCs w:val="28"/>
        </w:rPr>
        <w:br/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  <w:r w:rsidRPr="00A45D03">
        <w:rPr>
          <w:sz w:val="28"/>
          <w:szCs w:val="28"/>
        </w:rPr>
        <w:t>от «___» ________________________ 202____г.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Выдано _____________________________________________________ в том, что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 xml:space="preserve">(ФИО (отчество </w:t>
      </w:r>
      <w:r w:rsidR="007940E3" w:rsidRPr="00A45D03">
        <w:rPr>
          <w:i/>
          <w:sz w:val="28"/>
          <w:szCs w:val="28"/>
        </w:rPr>
        <w:t>–</w:t>
      </w:r>
      <w:r w:rsidRPr="00A45D03">
        <w:rPr>
          <w:i/>
          <w:sz w:val="28"/>
          <w:szCs w:val="28"/>
        </w:rPr>
        <w:t xml:space="preserve"> при наличии)заявителя)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ему(ей) предоставлена государственная услуга в приеме и регистрации заявления на обучение в  _____________________________________________________________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  <w:r w:rsidRPr="00A45D03">
        <w:rPr>
          <w:i/>
          <w:sz w:val="28"/>
          <w:szCs w:val="28"/>
        </w:rPr>
        <w:t>(указать краткое наименование СПО)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>______________________________________________________________________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Рег. № __________ от  «____» ___________ 202__г. (при наличии)</w:t>
      </w: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Подпись руководителя образовательной организации___________________________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right="-1" w:firstLine="0"/>
        <w:rPr>
          <w:sz w:val="24"/>
          <w:szCs w:val="24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A12661" w:rsidRPr="00A45D03" w:rsidRDefault="00A12661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74738C" w:rsidRPr="00A45D03" w:rsidRDefault="0074738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C477AB" w:rsidRPr="00A45D03" w:rsidRDefault="00C477AB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C477AB" w:rsidRPr="00A45D03" w:rsidRDefault="00C477AB" w:rsidP="00DE1251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№2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430"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pacing w:val="-6"/>
          <w:sz w:val="28"/>
          <w:szCs w:val="28"/>
        </w:rPr>
      </w:pPr>
      <w:r w:rsidRPr="00A45D03">
        <w:rPr>
          <w:bCs/>
          <w:sz w:val="28"/>
          <w:szCs w:val="28"/>
        </w:rPr>
        <w:t xml:space="preserve">Уведомление об отказе в предоставлении </w:t>
      </w:r>
      <w:r w:rsidRPr="00A45D03">
        <w:rPr>
          <w:sz w:val="28"/>
          <w:szCs w:val="28"/>
        </w:rPr>
        <w:t xml:space="preserve">государственной </w:t>
      </w:r>
      <w:r w:rsidRPr="00A45D03">
        <w:rPr>
          <w:bCs/>
          <w:sz w:val="28"/>
          <w:szCs w:val="28"/>
        </w:rPr>
        <w:t>услуги</w:t>
      </w:r>
      <w:r w:rsidRPr="00A45D03">
        <w:rPr>
          <w:bCs/>
          <w:sz w:val="28"/>
          <w:szCs w:val="28"/>
        </w:rPr>
        <w:br/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  <w:r w:rsidRPr="00A45D03">
        <w:rPr>
          <w:sz w:val="28"/>
          <w:szCs w:val="28"/>
        </w:rPr>
        <w:t>от «___» ________________________ 202____г.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Выдано _____________________________________________________ в том, что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>(ФИО (отчество - при наличии) заявителя)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i/>
          <w:sz w:val="28"/>
          <w:szCs w:val="28"/>
        </w:rPr>
      </w:pPr>
      <w:r w:rsidRPr="00A45D03">
        <w:rPr>
          <w:sz w:val="28"/>
          <w:szCs w:val="28"/>
        </w:rPr>
        <w:t>ему(ей) отказано в предоставлении государственной услуги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в__________________________________________________________по причине: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i/>
          <w:sz w:val="28"/>
          <w:szCs w:val="28"/>
        </w:rPr>
        <w:t xml:space="preserve">                             (указать краткое наименование СПО)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  <w:r w:rsidR="003D1A62" w:rsidRPr="00A45D03">
        <w:rPr>
          <w:i/>
          <w:sz w:val="28"/>
          <w:szCs w:val="28"/>
        </w:rPr>
        <w:t>_______</w:t>
      </w:r>
      <w:r w:rsidRPr="00A45D03">
        <w:rPr>
          <w:i/>
          <w:sz w:val="28"/>
          <w:szCs w:val="28"/>
        </w:rPr>
        <w:t>_________________________________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Рег. № __________ от  «____» ___________ 202__г. (при наличии)</w:t>
      </w: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Подпись руководителя образовательной организации___________________________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rPr>
          <w:sz w:val="27"/>
          <w:szCs w:val="27"/>
        </w:rPr>
      </w:pPr>
      <w:r w:rsidRPr="00A45D03">
        <w:br w:type="page"/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№3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052415" w:rsidRPr="00A45D03" w:rsidRDefault="00052415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20" w:right="-1" w:firstLine="0"/>
        <w:jc w:val="lef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350" w:line="270" w:lineRule="exact"/>
        <w:ind w:left="174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Заявление о предоставлении государственной услуги</w:t>
      </w:r>
    </w:p>
    <w:p w:rsidR="00B15B5C" w:rsidRPr="00A45D03" w:rsidRDefault="00B15B5C" w:rsidP="00DE1251">
      <w:pPr>
        <w:tabs>
          <w:tab w:val="left" w:pos="1418"/>
        </w:tabs>
        <w:ind w:left="4536" w:right="-1"/>
        <w:jc w:val="both"/>
        <w:outlineLvl w:val="0"/>
        <w:rPr>
          <w:sz w:val="28"/>
          <w:szCs w:val="28"/>
        </w:rPr>
      </w:pPr>
      <w:r w:rsidRPr="00A45D03">
        <w:rPr>
          <w:sz w:val="28"/>
          <w:szCs w:val="28"/>
        </w:rPr>
        <w:t>Регистрационный номер ________________</w:t>
      </w:r>
    </w:p>
    <w:p w:rsidR="00B15B5C" w:rsidRPr="00A45D03" w:rsidRDefault="00B15B5C" w:rsidP="00DE1251">
      <w:pPr>
        <w:tabs>
          <w:tab w:val="left" w:pos="1418"/>
        </w:tabs>
        <w:ind w:left="4536" w:right="-1"/>
        <w:jc w:val="both"/>
        <w:outlineLvl w:val="0"/>
        <w:rPr>
          <w:sz w:val="28"/>
          <w:szCs w:val="28"/>
        </w:rPr>
      </w:pPr>
      <w:r w:rsidRPr="00A45D03">
        <w:rPr>
          <w:sz w:val="28"/>
          <w:szCs w:val="28"/>
        </w:rPr>
        <w:t>Директору СПО________________________</w:t>
      </w:r>
    </w:p>
    <w:p w:rsidR="00B15B5C" w:rsidRPr="00A45D03" w:rsidRDefault="00B15B5C" w:rsidP="00DE1251">
      <w:pPr>
        <w:tabs>
          <w:tab w:val="left" w:pos="1418"/>
        </w:tabs>
        <w:ind w:left="4536" w:right="-1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33"/>
      </w:tblGrid>
      <w:tr w:rsidR="00B15B5C" w:rsidRPr="00A45D03" w:rsidTr="00F86268">
        <w:tc>
          <w:tcPr>
            <w:tcW w:w="5141" w:type="dxa"/>
          </w:tcPr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Фамилия  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Имя  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Отчество (при наличии)__________________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Дата рождения  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Место рождения 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______________________________________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</w:tc>
        <w:tc>
          <w:tcPr>
            <w:tcW w:w="5033" w:type="dxa"/>
          </w:tcPr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Гражданство 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Документ, удостоверяющий личность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_______________________________________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Серия ______№ _____________/___________ </w:t>
            </w:r>
          </w:p>
          <w:p w:rsidR="00B15B5C" w:rsidRPr="00A45D03" w:rsidRDefault="00B15B5C" w:rsidP="00DE1251">
            <w:pPr>
              <w:tabs>
                <w:tab w:val="left" w:pos="1418"/>
                <w:tab w:val="left" w:pos="3312"/>
              </w:tabs>
              <w:ind w:right="-1"/>
              <w:rPr>
                <w:sz w:val="16"/>
                <w:szCs w:val="16"/>
              </w:rPr>
            </w:pPr>
            <w:r w:rsidRPr="00A45D03">
              <w:rPr>
                <w:sz w:val="16"/>
                <w:szCs w:val="16"/>
              </w:rPr>
              <w:tab/>
              <w:t>Код подразделения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Дата выдачи  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Кем выдан _____________________________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_______________________________________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</w:tc>
      </w:tr>
    </w:tbl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t xml:space="preserve">Проживающий(ая) по адресу 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  <w:rPr>
          <w:sz w:val="18"/>
          <w:szCs w:val="18"/>
        </w:rPr>
      </w:pPr>
      <w:r w:rsidRPr="00A45D03">
        <w:rPr>
          <w:b/>
          <w:sz w:val="18"/>
          <w:szCs w:val="18"/>
        </w:rPr>
        <w:t>(по паспорту</w:t>
      </w:r>
      <w:r w:rsidRPr="00A45D03">
        <w:rPr>
          <w:sz w:val="18"/>
          <w:szCs w:val="18"/>
        </w:rPr>
        <w:t>)</w:t>
      </w:r>
      <w:r w:rsidRPr="00A45D03">
        <w:rPr>
          <w:sz w:val="18"/>
          <w:szCs w:val="18"/>
          <w:u w:val="single"/>
        </w:rPr>
        <w:t xml:space="preserve"> _</w:t>
      </w:r>
      <w:r w:rsidRPr="00A45D03">
        <w:rPr>
          <w:sz w:val="18"/>
          <w:szCs w:val="18"/>
        </w:rPr>
        <w:t>________________________________________________________________________________________________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t>Дата регистрации:</w:t>
      </w:r>
      <w:r w:rsidRPr="00A45D03">
        <w:rPr>
          <w:sz w:val="18"/>
          <w:szCs w:val="18"/>
        </w:rPr>
        <w:t>_________________________________________________________________________________________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rPr>
          <w:b/>
          <w:sz w:val="18"/>
          <w:szCs w:val="18"/>
        </w:rPr>
        <w:t>(фактический)</w:t>
      </w:r>
      <w:r w:rsidRPr="00A45D03">
        <w:t xml:space="preserve">________________________________________________________________________ 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16"/>
          <w:szCs w:val="16"/>
        </w:rPr>
      </w:pPr>
      <w:r w:rsidRPr="00A45D03">
        <w:rPr>
          <w:sz w:val="16"/>
          <w:szCs w:val="16"/>
        </w:rPr>
        <w:t>(указать адрес постоянной прописки и место пребывания абитуриента в период подготовки и проведения вступительных испытаний, при совпадении – указать «тот же»)</w:t>
      </w:r>
    </w:p>
    <w:p w:rsidR="00B15B5C" w:rsidRPr="00A45D03" w:rsidRDefault="00B15B5C" w:rsidP="00DE1251">
      <w:pPr>
        <w:tabs>
          <w:tab w:val="left" w:pos="1418"/>
        </w:tabs>
        <w:ind w:right="-1"/>
        <w:rPr>
          <w:sz w:val="16"/>
          <w:szCs w:val="16"/>
        </w:rPr>
      </w:pPr>
    </w:p>
    <w:p w:rsidR="00B15B5C" w:rsidRPr="00A45D03" w:rsidRDefault="00B15B5C" w:rsidP="00DE1251">
      <w:pPr>
        <w:tabs>
          <w:tab w:val="left" w:pos="1418"/>
        </w:tabs>
        <w:ind w:right="-1"/>
        <w:outlineLvl w:val="0"/>
      </w:pPr>
      <w:r w:rsidRPr="00A45D03">
        <w:t xml:space="preserve">СНИЛС </w:t>
      </w:r>
      <w:r w:rsidRPr="00A45D03">
        <w:rPr>
          <w:sz w:val="20"/>
          <w:szCs w:val="20"/>
        </w:rPr>
        <w:t xml:space="preserve">(страховое свидетельство) (при наличии) </w:t>
      </w:r>
      <w:r w:rsidRPr="00A45D03">
        <w:t>_____________________ИНН___________________</w:t>
      </w: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</w:pP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  <w:outlineLvl w:val="0"/>
      </w:pPr>
      <w:r w:rsidRPr="00A45D03">
        <w:t>Телефон (заявителя)____________________</w:t>
      </w:r>
      <w:r w:rsidRPr="00A45D03">
        <w:rPr>
          <w:lang w:val="en-US"/>
        </w:rPr>
        <w:t>E</w:t>
      </w:r>
      <w:r w:rsidRPr="00A45D03">
        <w:t>-</w:t>
      </w:r>
      <w:r w:rsidRPr="00A45D03">
        <w:rPr>
          <w:lang w:val="en-US"/>
        </w:rPr>
        <w:t>mail</w:t>
      </w:r>
      <w:r w:rsidRPr="00A45D03">
        <w:t xml:space="preserve"> ______________________________________</w:t>
      </w: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</w:pPr>
      <w:r w:rsidRPr="00A45D03">
        <w:tab/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outlineLvl w:val="0"/>
        <w:rPr>
          <w:b/>
        </w:rPr>
      </w:pPr>
      <w:r w:rsidRPr="00A45D03">
        <w:rPr>
          <w:b/>
        </w:rPr>
        <w:t>ЗАЯВЛЕНИЕ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16"/>
          <w:szCs w:val="16"/>
        </w:rPr>
      </w:pP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  <w:rPr>
          <w:sz w:val="18"/>
          <w:szCs w:val="18"/>
        </w:rPr>
      </w:pPr>
      <w:r w:rsidRPr="00A45D03">
        <w:t>Прошу принять меня на специальность</w:t>
      </w:r>
      <w:r w:rsidRPr="00A45D03">
        <w:rPr>
          <w:sz w:val="18"/>
          <w:szCs w:val="18"/>
        </w:rPr>
        <w:t>(выберите нужное):</w:t>
      </w: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B15B5C" w:rsidRPr="00A45D03" w:rsidTr="00F86268">
        <w:trPr>
          <w:trHeight w:val="303"/>
        </w:trPr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Лабораторная диагностика</w:t>
            </w:r>
          </w:p>
        </w:tc>
      </w:tr>
      <w:tr w:rsidR="00B15B5C" w:rsidRPr="00A45D03" w:rsidTr="00F86268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Акушерское дело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Фармация</w:t>
            </w:r>
          </w:p>
        </w:tc>
      </w:tr>
      <w:tr w:rsidR="00B15B5C" w:rsidRPr="00A45D03" w:rsidTr="00F86268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Стоматология ортопедическая</w:t>
            </w: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jc w:val="both"/>
        <w:rPr>
          <w:sz w:val="18"/>
          <w:szCs w:val="18"/>
        </w:rPr>
      </w:pPr>
      <w:r w:rsidRPr="00A45D03">
        <w:t>По форме обучения</w:t>
      </w:r>
      <w:r w:rsidRPr="00A45D03">
        <w:rPr>
          <w:sz w:val="18"/>
          <w:szCs w:val="18"/>
        </w:rPr>
        <w:t>(выберите нужное):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B15B5C" w:rsidRPr="00A45D03" w:rsidTr="00F86268">
        <w:trPr>
          <w:trHeight w:val="246"/>
        </w:trPr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Очно-заочная (вечерняя) форма обучения</w:t>
            </w: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jc w:val="both"/>
      </w:pPr>
      <w:r w:rsidRPr="00A45D03">
        <w:t xml:space="preserve">На места </w:t>
      </w:r>
      <w:r w:rsidRPr="00A45D03">
        <w:rPr>
          <w:sz w:val="18"/>
          <w:szCs w:val="18"/>
        </w:rPr>
        <w:t>(выберите нужное):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B15B5C" w:rsidRPr="00A45D03" w:rsidTr="00F86268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lastRenderedPageBreak/>
              <w:t>Финансируемые из средств бюджета Республики Татарстан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 xml:space="preserve">На места с полным возмещением затрат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jc w:val="both"/>
            </w:pP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rPr>
          <w:sz w:val="18"/>
          <w:szCs w:val="18"/>
        </w:rPr>
      </w:pPr>
      <w:r w:rsidRPr="00A45D03">
        <w:t xml:space="preserve">Окончил(а) в __________году: </w:t>
      </w:r>
      <w:r w:rsidRPr="00A45D03">
        <w:rPr>
          <w:sz w:val="18"/>
          <w:szCs w:val="18"/>
        </w:rPr>
        <w:t>(нужное подчеркнуть)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общеобразовательное учреждение (школа)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специальное (коррекционное) образовательное учреждение (классы для обучающихся, воспитанников с ограниченными возможностями здоровья)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вечернее (сменное) образовательное учреждение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образовательное  учреждение начального профессионального образования (НПО)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образовательное  учреждение среднего профессионального образования (СПО)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другое</w:t>
      </w:r>
    </w:p>
    <w:p w:rsidR="00B15B5C" w:rsidRPr="00A45D03" w:rsidRDefault="00B15B5C" w:rsidP="00DE1251">
      <w:pPr>
        <w:tabs>
          <w:tab w:val="left" w:pos="1418"/>
        </w:tabs>
        <w:ind w:right="-1"/>
      </w:pPr>
      <w:r w:rsidRPr="00A45D03">
        <w:t>________________________________________________________________________________________________________________________________________________________</w:t>
      </w:r>
      <w:r w:rsidR="003D1A62" w:rsidRPr="00A45D03">
        <w:t>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18"/>
          <w:szCs w:val="18"/>
        </w:rPr>
      </w:pPr>
      <w:r w:rsidRPr="00A45D03">
        <w:rPr>
          <w:sz w:val="18"/>
          <w:szCs w:val="18"/>
        </w:rPr>
        <w:t>(полное наименование учебного заведения по аттестату/диплому)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</w:pP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</w:pPr>
      <w:r w:rsidRPr="00A45D03">
        <w:t>Имею: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</w:pPr>
      <w:r w:rsidRPr="00A45D03">
        <w:t>Аттестат/диплом  Серия____________№___________________Дата выдачи_________________________</w:t>
      </w:r>
      <w:r w:rsidR="003D1A62" w:rsidRPr="00A45D03">
        <w:t>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sz w:val="14"/>
          <w:szCs w:val="14"/>
        </w:rPr>
      </w:pPr>
      <w:r w:rsidRPr="00A45D03">
        <w:rPr>
          <w:sz w:val="14"/>
          <w:szCs w:val="14"/>
        </w:rPr>
        <w:t>(аттестаты до 2014 г.)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Средний балл ат</w:t>
      </w:r>
      <w:r w:rsidR="003D1A62" w:rsidRPr="00A45D03">
        <w:t>тестата________________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Оценки из документа государственного образца об образовании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по русскому языку 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по биологии_________________________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по химии____________________________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both"/>
      </w:pPr>
      <w:r w:rsidRPr="00A45D03">
        <w:t xml:space="preserve">Документ, предоставляющий право преимущественного или первоочередного зачисления на обучение  в соответствии с </w:t>
      </w:r>
      <w:hyperlink r:id="rId23" w:anchor="/document/70291362/entry/108791" w:history="1">
        <w:r w:rsidRPr="00A45D03">
          <w:t>ч.4 ст.68</w:t>
        </w:r>
      </w:hyperlink>
      <w:r w:rsidRPr="00A45D03">
        <w:t xml:space="preserve"> Федерального закона № 273 ____________________________________________</w:t>
      </w:r>
      <w:r w:rsidR="003D1A62" w:rsidRPr="00A45D03">
        <w:t>______________________________________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both"/>
      </w:pPr>
      <w:r w:rsidRPr="00A45D03">
        <w:t>__________________________________________________</w:t>
      </w:r>
      <w:r w:rsidR="003D1A62" w:rsidRPr="00A45D03">
        <w:t>___________________________</w:t>
      </w:r>
      <w:r w:rsidRPr="00A45D03">
        <w:t>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both"/>
      </w:pPr>
      <w:r w:rsidRPr="00A45D03">
        <w:t>Документ, предоставляющий право на льготы (социальные выплаты)___________________________</w:t>
      </w:r>
      <w:r w:rsidR="003D1A62" w:rsidRPr="00A45D03">
        <w:t>____________________________________________</w:t>
      </w:r>
      <w:r w:rsidRPr="00A45D03">
        <w:t>___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360" w:lineRule="auto"/>
        <w:ind w:right="-1"/>
      </w:pPr>
      <w:r w:rsidRPr="00A45D03">
        <w:t>__________________________________________________________________________</w:t>
      </w:r>
      <w:r w:rsidR="003D1A62" w:rsidRPr="00A45D03">
        <w:t>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  <w:outlineLvl w:val="0"/>
      </w:pPr>
      <w:r w:rsidRPr="00A45D03">
        <w:t>Общежитие: нуждаюсь/не нуждаюсь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sz w:val="16"/>
          <w:szCs w:val="16"/>
        </w:rPr>
      </w:pPr>
      <w:r w:rsidRPr="00A45D03">
        <w:rPr>
          <w:sz w:val="16"/>
          <w:szCs w:val="16"/>
        </w:rPr>
        <w:t>(нужное подчеркнуть)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  <w:outlineLvl w:val="0"/>
      </w:pPr>
      <w:r w:rsidRPr="00A45D03">
        <w:t>Создание специальных условий для проведения вступительных испытаний:нуждаюсь/ненуждаюсь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sz w:val="16"/>
          <w:szCs w:val="16"/>
        </w:rPr>
      </w:pPr>
      <w:r w:rsidRPr="00A45D03">
        <w:rPr>
          <w:sz w:val="16"/>
          <w:szCs w:val="16"/>
        </w:rPr>
        <w:t>(нужное подчеркнуть)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sz w:val="16"/>
          <w:szCs w:val="16"/>
        </w:rPr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Дополнительно сообщаю: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ФИО (отчество - при наличии) матери ________________________________________________________</w:t>
      </w:r>
      <w:r w:rsidR="004C3639" w:rsidRPr="00A45D03">
        <w:t>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_____________________________________________________________________________________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Место работы, должность ________________________________________________________</w:t>
      </w:r>
      <w:r w:rsidR="004C3639" w:rsidRPr="00A45D03">
        <w:t>__________________</w:t>
      </w:r>
      <w:r w:rsidRPr="00A45D03">
        <w:t>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Паспортные данные (серия, №, кем и когда выдан)________________</w:t>
      </w:r>
      <w:r w:rsidR="004C3639" w:rsidRPr="00A45D03">
        <w:t>__________________________________</w:t>
      </w:r>
      <w:r w:rsidRPr="00A45D03">
        <w:t>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_____________________________________________________________________________________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Телефон (сот., дом.) _______________________________________________________________________</w:t>
      </w:r>
      <w:r w:rsidR="004C3639" w:rsidRPr="00A45D03">
        <w:t>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ФИО (отчество - при наличии) отца___________________________________________________________</w:t>
      </w:r>
      <w:r w:rsidR="004C3639" w:rsidRPr="00A45D03">
        <w:t>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Место работы, должность ___________________________________________________________________</w:t>
      </w:r>
      <w:r w:rsidR="004C3639" w:rsidRPr="00A45D03">
        <w:t>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Паспортные данные (серия, №, кем и когда выдан)______________________________________________</w:t>
      </w:r>
      <w:r w:rsidR="004C3639" w:rsidRPr="00A45D03">
        <w:t>_________________________________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__________________________________________________________</w:t>
      </w:r>
      <w:r w:rsidR="004C3639" w:rsidRPr="00A45D03">
        <w:t>___________________________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lastRenderedPageBreak/>
        <w:t>Телефон (сот., дом.)________________________________________________________</w:t>
      </w:r>
      <w:r w:rsidR="004C3639" w:rsidRPr="00A45D03">
        <w:t>________</w:t>
      </w:r>
      <w:r w:rsidRPr="00A45D03">
        <w:t>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i/>
          <w:sz w:val="18"/>
          <w:szCs w:val="18"/>
        </w:rPr>
      </w:pPr>
      <w:r w:rsidRPr="00A45D03">
        <w:rPr>
          <w:i/>
          <w:sz w:val="18"/>
          <w:szCs w:val="18"/>
        </w:rPr>
        <w:t xml:space="preserve">В случае представления заявления, содержащего не все сведения, или сведения, 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rPr>
          <w:i/>
          <w:sz w:val="18"/>
          <w:szCs w:val="18"/>
        </w:rPr>
      </w:pPr>
      <w:r w:rsidRPr="00A45D03">
        <w:rPr>
          <w:i/>
          <w:sz w:val="18"/>
          <w:szCs w:val="18"/>
        </w:rPr>
        <w:t>не соответствующие действительности, образовательная организация возвращает документы поступающему.</w:t>
      </w:r>
    </w:p>
    <w:p w:rsidR="00B15B5C" w:rsidRPr="00A45D03" w:rsidRDefault="00B15B5C" w:rsidP="00DE1251">
      <w:pPr>
        <w:tabs>
          <w:tab w:val="left" w:pos="1418"/>
        </w:tabs>
        <w:ind w:right="-1"/>
        <w:rPr>
          <w:sz w:val="12"/>
          <w:szCs w:val="12"/>
        </w:rPr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center"/>
        <w:outlineLvl w:val="0"/>
        <w:rPr>
          <w:b/>
        </w:rPr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center"/>
        <w:outlineLvl w:val="0"/>
        <w:rPr>
          <w:b/>
        </w:rPr>
      </w:pPr>
      <w:r w:rsidRPr="00A45D03">
        <w:rPr>
          <w:b/>
        </w:rPr>
        <w:t>СОГЛАСИЕ НА ОБРАБОТКУ ЛИЧНЫХ ДАННЫХ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  <w:jc w:val="center"/>
        <w:outlineLvl w:val="0"/>
        <w:rPr>
          <w:b/>
        </w:rPr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Подтверждаю, что:                                                                                                Подпись / расшифровка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7621"/>
        <w:gridCol w:w="851"/>
        <w:gridCol w:w="1559"/>
      </w:tblGrid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Среднее профессиональное образование получаю впервые/не впервые</w:t>
            </w:r>
          </w:p>
          <w:p w:rsidR="00B15B5C" w:rsidRPr="00A45D03" w:rsidRDefault="00B15B5C" w:rsidP="00DE1251">
            <w:pPr>
              <w:tabs>
                <w:tab w:val="left" w:pos="1418"/>
                <w:tab w:val="left" w:pos="4395"/>
                <w:tab w:val="right" w:pos="6696"/>
                <w:tab w:val="left" w:pos="8227"/>
              </w:tabs>
              <w:ind w:left="4395" w:right="-1"/>
              <w:rPr>
                <w:sz w:val="16"/>
                <w:szCs w:val="16"/>
              </w:rPr>
            </w:pPr>
            <w:r w:rsidRPr="00A45D03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Согласен(согласна) на обработку своих персональных данных в порядке, установленном Федеральным законом от 27 июля 2006 года № 152-ФЗ «О персональных данных»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Согласен(согласна) на предоставление копии паспорта абитуриента, законного представителя  несовершеннолетнего абитуриента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Согласен(согласна) на фото и видеосъемку и дальнейшее использование снимков и видео материала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Согласен на осуществление образовательной деятельности на русском языке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Согласен на прохождение вступительных испытаний в соответствии с Правилами приема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Ознакомлен(а) с уставом СПО, лицензией на право осуществления образовательной деятельности, выпиской из «Реестр организаций, осуществляющих образовательную деятельность по имеющим государственную аккредитацию образовательным программам» и приложениями к ним по выбранной специальности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Ознакомлен (а) с датой представления оригинала документа государственного образца (аттестата, диплома) для зачисления в колледж (до 10 августа и 15 августа) (а при наличии свободных мест в СПО прием документов по очной форме обучения продлевается до 25 ноября текущего года.Прием заявлений в СПО на очно-заочную форму обучения осуществляется до 1 декабря).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  <w:tr w:rsidR="00B15B5C" w:rsidRPr="00A45D03" w:rsidTr="00F86268">
        <w:tc>
          <w:tcPr>
            <w:tcW w:w="762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0"/>
                <w:szCs w:val="20"/>
              </w:rPr>
            </w:pPr>
            <w:r w:rsidRPr="00A45D03">
              <w:rPr>
                <w:sz w:val="20"/>
                <w:szCs w:val="20"/>
              </w:rPr>
              <w:t>Ознакомлен (а) с правилами приема, правилами прохождения вступительных испытаний и правилами подачи апелляции</w:t>
            </w:r>
          </w:p>
        </w:tc>
        <w:tc>
          <w:tcPr>
            <w:tcW w:w="851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15B5C" w:rsidRPr="00A45D03" w:rsidRDefault="00B15B5C" w:rsidP="00DE1251">
            <w:pPr>
              <w:tabs>
                <w:tab w:val="left" w:pos="1418"/>
                <w:tab w:val="left" w:pos="8227"/>
              </w:tabs>
              <w:ind w:right="-1"/>
              <w:rPr>
                <w:sz w:val="20"/>
                <w:szCs w:val="20"/>
              </w:rPr>
            </w:pPr>
          </w:p>
        </w:tc>
      </w:tr>
    </w:tbl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«_____»_____________20___ г.                                                   Подпись заявителя __________________</w:t>
      </w: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</w:p>
    <w:p w:rsidR="00B15B5C" w:rsidRPr="00A45D03" w:rsidRDefault="00B15B5C" w:rsidP="00DE1251">
      <w:pPr>
        <w:tabs>
          <w:tab w:val="left" w:pos="1418"/>
          <w:tab w:val="left" w:pos="8227"/>
        </w:tabs>
        <w:ind w:right="-1"/>
      </w:pPr>
      <w:r w:rsidRPr="00A45D03">
        <w:t>Подпись ответственного лица приемной комиссии _____________________________________________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</w:pPr>
      <w:r w:rsidRPr="00A45D03">
        <w:br w:type="page"/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№4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430"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pacing w:val="-6"/>
          <w:sz w:val="28"/>
          <w:szCs w:val="28"/>
        </w:rPr>
      </w:pPr>
      <w:r w:rsidRPr="00A45D03">
        <w:rPr>
          <w:bCs/>
          <w:sz w:val="28"/>
          <w:szCs w:val="28"/>
        </w:rPr>
        <w:t>Уведомление об отказе в приеме документов</w:t>
      </w:r>
      <w:r w:rsidRPr="00A45D03">
        <w:rPr>
          <w:bCs/>
          <w:sz w:val="28"/>
          <w:szCs w:val="28"/>
        </w:rPr>
        <w:br/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  <w:r w:rsidRPr="00A45D03">
        <w:rPr>
          <w:sz w:val="28"/>
          <w:szCs w:val="28"/>
        </w:rPr>
        <w:t>от «___» ________________________ 202__г.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Выдано _____________________________________________________ в том, что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>(ФИО(отчество - при наличии) заявителя)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i/>
          <w:sz w:val="28"/>
          <w:szCs w:val="28"/>
        </w:rPr>
      </w:pPr>
      <w:r w:rsidRPr="00A45D03">
        <w:rPr>
          <w:sz w:val="28"/>
          <w:szCs w:val="28"/>
        </w:rPr>
        <w:t>ему(ей) отказано в приёме документов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в__________________________________________________________по причине: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i/>
          <w:sz w:val="28"/>
          <w:szCs w:val="28"/>
        </w:rPr>
        <w:t xml:space="preserve">                             (указать краткое наименование СПО)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  <w:r w:rsidRPr="00A45D03">
        <w:rPr>
          <w:i/>
          <w:sz w:val="28"/>
          <w:szCs w:val="28"/>
        </w:rPr>
        <w:t>________________________________________________________________________________________________________________________________________________</w:t>
      </w:r>
      <w:r w:rsidR="004C3639" w:rsidRPr="00A45D03">
        <w:rPr>
          <w:i/>
          <w:sz w:val="28"/>
          <w:szCs w:val="28"/>
        </w:rPr>
        <w:t>______</w:t>
      </w:r>
      <w:r w:rsidRPr="00A45D03">
        <w:rPr>
          <w:i/>
          <w:sz w:val="28"/>
          <w:szCs w:val="28"/>
        </w:rPr>
        <w:t>__________________________________________________________________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i/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Рег. № __________ от  «____» ___________ 202__г. (при наличии)</w:t>
      </w: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left="720" w:right="-1"/>
        <w:contextualSpacing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Подпись лица, ответственного за приём документов_________________________ 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A12661" w:rsidRPr="00A45D03" w:rsidRDefault="00A12661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C477AB" w:rsidRPr="00A45D03" w:rsidRDefault="00C477AB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9A4960" w:rsidRPr="00A45D03" w:rsidRDefault="009A4960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</w:p>
    <w:p w:rsidR="009A4960" w:rsidRPr="00A45D03" w:rsidRDefault="009A4960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№5</w:t>
      </w:r>
    </w:p>
    <w:p w:rsidR="009A4960" w:rsidRPr="00A45D03" w:rsidRDefault="009A4960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9A4960" w:rsidRDefault="009A4960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8370EC" w:rsidRPr="00A45D03" w:rsidRDefault="008370EC" w:rsidP="00DE1251">
      <w:pPr>
        <w:pStyle w:val="af0"/>
        <w:shd w:val="clear" w:color="auto" w:fill="auto"/>
        <w:tabs>
          <w:tab w:val="left" w:pos="1418"/>
        </w:tabs>
        <w:spacing w:line="270" w:lineRule="exact"/>
        <w:ind w:left="5812" w:right="-1" w:firstLine="0"/>
        <w:jc w:val="right"/>
        <w:rPr>
          <w:sz w:val="28"/>
          <w:szCs w:val="28"/>
        </w:rPr>
      </w:pPr>
    </w:p>
    <w:p w:rsidR="009A4960" w:rsidRPr="00A45D03" w:rsidRDefault="009A4960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rPr>
          <w:sz w:val="28"/>
          <w:szCs w:val="28"/>
        </w:rPr>
      </w:pPr>
      <w:r w:rsidRPr="00A45D03">
        <w:rPr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  <w:r w:rsidRPr="00A45D03">
        <w:rPr>
          <w:bCs/>
          <w:sz w:val="28"/>
          <w:szCs w:val="28"/>
        </w:rPr>
        <w:br/>
      </w:r>
    </w:p>
    <w:p w:rsidR="009A4960" w:rsidRPr="00A45D03" w:rsidRDefault="009A4960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Для получения государственной услуги заявитель </w:t>
      </w:r>
      <w:r w:rsidR="004E5DC4">
        <w:rPr>
          <w:sz w:val="28"/>
          <w:szCs w:val="28"/>
        </w:rPr>
        <w:t xml:space="preserve">по собственной инициативе </w:t>
      </w:r>
      <w:r w:rsidRPr="00A45D03">
        <w:rPr>
          <w:sz w:val="28"/>
          <w:szCs w:val="28"/>
        </w:rPr>
        <w:t>представляет следующие документы:</w:t>
      </w:r>
    </w:p>
    <w:p w:rsidR="005D2EF9" w:rsidRPr="00A45D03" w:rsidRDefault="009A4960" w:rsidP="00DE1251">
      <w:pPr>
        <w:pStyle w:val="af0"/>
        <w:shd w:val="clear" w:color="auto" w:fill="auto"/>
        <w:tabs>
          <w:tab w:val="left" w:pos="1418"/>
          <w:tab w:val="left" w:pos="1701"/>
        </w:tabs>
        <w:spacing w:line="240" w:lineRule="auto"/>
        <w:ind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Граждане Российской Федерации:</w:t>
      </w:r>
    </w:p>
    <w:p w:rsidR="009A4960" w:rsidRPr="00A45D03" w:rsidRDefault="005D2EF9" w:rsidP="00DE1251">
      <w:pPr>
        <w:pStyle w:val="af0"/>
        <w:shd w:val="clear" w:color="auto" w:fill="auto"/>
        <w:tabs>
          <w:tab w:val="left" w:pos="994"/>
          <w:tab w:val="left" w:pos="1418"/>
        </w:tabs>
        <w:spacing w:line="240" w:lineRule="auto"/>
        <w:ind w:left="720" w:right="-1" w:firstLine="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1.</w:t>
      </w:r>
      <w:r w:rsidR="000C4744" w:rsidRPr="00A45D03">
        <w:rPr>
          <w:sz w:val="28"/>
          <w:szCs w:val="28"/>
        </w:rPr>
        <w:t>З</w:t>
      </w:r>
      <w:r w:rsidR="009A4960" w:rsidRPr="00A45D03">
        <w:rPr>
          <w:sz w:val="28"/>
          <w:szCs w:val="28"/>
        </w:rPr>
        <w:t>аявление (на русском языке):</w:t>
      </w:r>
    </w:p>
    <w:p w:rsidR="00170B26" w:rsidRPr="00A45D03" w:rsidRDefault="009A4960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форме документа на бумажном носителе</w:t>
      </w:r>
      <w:r w:rsidR="00170B26" w:rsidRPr="00A45D03">
        <w:rPr>
          <w:sz w:val="28"/>
          <w:szCs w:val="28"/>
        </w:rPr>
        <w:t>;</w:t>
      </w:r>
    </w:p>
    <w:p w:rsidR="009A4960" w:rsidRPr="00A45D03" w:rsidRDefault="009A4960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электронной форме</w:t>
      </w:r>
      <w:r w:rsidR="000C4744" w:rsidRPr="00A45D03">
        <w:rPr>
          <w:sz w:val="28"/>
          <w:szCs w:val="28"/>
        </w:rPr>
        <w:t>.</w:t>
      </w:r>
    </w:p>
    <w:p w:rsidR="009A4960" w:rsidRPr="00A45D03" w:rsidRDefault="005D2EF9" w:rsidP="00DE1251">
      <w:pPr>
        <w:pStyle w:val="af0"/>
        <w:shd w:val="clear" w:color="auto" w:fill="auto"/>
        <w:tabs>
          <w:tab w:val="left" w:pos="1047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 </w:t>
      </w:r>
      <w:r w:rsidR="000C4744" w:rsidRPr="00A45D03">
        <w:rPr>
          <w:sz w:val="28"/>
          <w:szCs w:val="28"/>
        </w:rPr>
        <w:t>О</w:t>
      </w:r>
      <w:r w:rsidR="009A4960" w:rsidRPr="00A45D03">
        <w:rPr>
          <w:sz w:val="28"/>
          <w:szCs w:val="28"/>
        </w:rPr>
        <w:t>ригинал или копию документа, удостоверяющего личность, гражданство</w:t>
      </w:r>
      <w:r w:rsidR="000C4744" w:rsidRPr="00A45D03">
        <w:rPr>
          <w:sz w:val="28"/>
          <w:szCs w:val="28"/>
        </w:rPr>
        <w:t>.</w:t>
      </w:r>
    </w:p>
    <w:p w:rsidR="009A4960" w:rsidRPr="00A45D03" w:rsidRDefault="000C4744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3. </w:t>
      </w:r>
      <w:r w:rsidR="005D2EF9" w:rsidRPr="00A45D03">
        <w:rPr>
          <w:sz w:val="28"/>
          <w:szCs w:val="28"/>
        </w:rPr>
        <w:t>4 фотографии</w:t>
      </w:r>
      <w:r w:rsidRPr="00A45D03">
        <w:rPr>
          <w:sz w:val="28"/>
          <w:szCs w:val="28"/>
        </w:rPr>
        <w:t>.</w:t>
      </w:r>
    </w:p>
    <w:p w:rsidR="009A4960" w:rsidRPr="00A45D03" w:rsidRDefault="000C4744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4. З</w:t>
      </w:r>
      <w:r w:rsidR="009A4960" w:rsidRPr="00A45D03">
        <w:rPr>
          <w:sz w:val="28"/>
          <w:szCs w:val="28"/>
        </w:rPr>
        <w:t>аключение о прохождении предварительного меди</w:t>
      </w:r>
      <w:r w:rsidR="005D2EF9" w:rsidRPr="00A45D03">
        <w:rPr>
          <w:sz w:val="28"/>
          <w:szCs w:val="28"/>
        </w:rPr>
        <w:t>цинского осмотра (обследования)</w:t>
      </w:r>
      <w:r w:rsidRPr="00A45D03">
        <w:rPr>
          <w:sz w:val="28"/>
          <w:szCs w:val="28"/>
        </w:rPr>
        <w:t>.</w:t>
      </w:r>
    </w:p>
    <w:p w:rsidR="009A4960" w:rsidRPr="00A45D03" w:rsidRDefault="000C4744" w:rsidP="00DE1251">
      <w:pPr>
        <w:pStyle w:val="ac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45D03">
        <w:rPr>
          <w:rFonts w:ascii="Times New Roman" w:hAnsi="Times New Roman"/>
          <w:sz w:val="28"/>
          <w:szCs w:val="28"/>
        </w:rPr>
        <w:t>5. Д</w:t>
      </w:r>
      <w:r w:rsidR="009A4960" w:rsidRPr="00A45D03">
        <w:rPr>
          <w:rFonts w:ascii="Times New Roman" w:hAnsi="Times New Roman"/>
          <w:sz w:val="28"/>
          <w:szCs w:val="28"/>
        </w:rPr>
        <w:t>окументы об образовании и (или) о квалификации</w:t>
      </w:r>
      <w:r w:rsidRPr="00A45D03">
        <w:rPr>
          <w:rFonts w:ascii="Times New Roman" w:hAnsi="Times New Roman"/>
          <w:sz w:val="28"/>
          <w:szCs w:val="28"/>
        </w:rPr>
        <w:t>.</w:t>
      </w:r>
    </w:p>
    <w:p w:rsidR="009A4960" w:rsidRPr="00A45D03" w:rsidRDefault="000C4744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6.О</w:t>
      </w:r>
      <w:r w:rsidR="009A4960" w:rsidRPr="00A45D03">
        <w:rPr>
          <w:sz w:val="28"/>
          <w:szCs w:val="28"/>
        </w:rPr>
        <w:t>ригинал или копию документа, подтверждающего право преимущественного или первоочередного приема</w:t>
      </w:r>
      <w:r w:rsidRPr="00A45D03">
        <w:rPr>
          <w:sz w:val="28"/>
          <w:szCs w:val="28"/>
        </w:rPr>
        <w:t>.</w:t>
      </w:r>
    </w:p>
    <w:p w:rsidR="00A61159" w:rsidRDefault="00A61159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Также вправе пред</w:t>
      </w:r>
      <w:r w:rsidR="00980911">
        <w:rPr>
          <w:sz w:val="28"/>
          <w:szCs w:val="28"/>
        </w:rPr>
        <w:t>о</w:t>
      </w:r>
      <w:r>
        <w:rPr>
          <w:sz w:val="28"/>
          <w:szCs w:val="28"/>
        </w:rPr>
        <w:t>ставить:</w:t>
      </w:r>
    </w:p>
    <w:p w:rsidR="00A61159" w:rsidRDefault="00A61159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-о</w:t>
      </w:r>
      <w:r w:rsidR="001344B6" w:rsidRPr="00A45D03">
        <w:rPr>
          <w:sz w:val="28"/>
          <w:szCs w:val="28"/>
        </w:rPr>
        <w:t>ригинал или копию документов, подтверждающих результаты индивидуальных достижений</w:t>
      </w:r>
      <w:r>
        <w:rPr>
          <w:sz w:val="28"/>
          <w:szCs w:val="28"/>
        </w:rPr>
        <w:t>;</w:t>
      </w:r>
    </w:p>
    <w:p w:rsidR="00A61159" w:rsidRDefault="00A61159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A45D03">
        <w:rPr>
          <w:sz w:val="28"/>
          <w:szCs w:val="28"/>
        </w:rPr>
        <w:t>копию договора о целевом обучении, заверенную заказчиком целевого обучения, или незаверенную копию указанного договора с предъявлением его оригинала</w:t>
      </w:r>
      <w:r>
        <w:rPr>
          <w:sz w:val="28"/>
          <w:szCs w:val="28"/>
        </w:rPr>
        <w:t>.</w:t>
      </w: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63710E" w:rsidRPr="00A45D03" w:rsidRDefault="0063710E" w:rsidP="007940E3">
      <w:pPr>
        <w:pStyle w:val="af0"/>
        <w:shd w:val="clear" w:color="auto" w:fill="auto"/>
        <w:tabs>
          <w:tab w:val="left" w:pos="1418"/>
          <w:tab w:val="left" w:pos="1830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Иностранные граждане, лица без гражданства, в том числе соотечественники, проживающие за рубежом:</w:t>
      </w:r>
    </w:p>
    <w:p w:rsidR="0063710E" w:rsidRPr="00A45D03" w:rsidRDefault="00774322" w:rsidP="007940E3">
      <w:pPr>
        <w:pStyle w:val="af0"/>
        <w:numPr>
          <w:ilvl w:val="0"/>
          <w:numId w:val="21"/>
        </w:numPr>
        <w:shd w:val="clear" w:color="auto" w:fill="auto"/>
        <w:tabs>
          <w:tab w:val="left" w:pos="998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З</w:t>
      </w:r>
      <w:r w:rsidR="0063710E" w:rsidRPr="00A45D03">
        <w:rPr>
          <w:sz w:val="28"/>
          <w:szCs w:val="28"/>
        </w:rPr>
        <w:t>аявление (на русском языке):</w:t>
      </w:r>
    </w:p>
    <w:p w:rsidR="0063710E" w:rsidRPr="00A45D03" w:rsidRDefault="0063710E" w:rsidP="007940E3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форме документа на бумажном носителе;</w:t>
      </w:r>
    </w:p>
    <w:p w:rsidR="0063710E" w:rsidRPr="00A45D03" w:rsidRDefault="0063710E" w:rsidP="007940E3">
      <w:pPr>
        <w:pStyle w:val="af0"/>
        <w:shd w:val="clear" w:color="auto" w:fill="auto"/>
        <w:tabs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в электронной форме;</w:t>
      </w:r>
    </w:p>
    <w:p w:rsidR="00774322" w:rsidRPr="00A45D03" w:rsidRDefault="00774322" w:rsidP="007940E3">
      <w:pPr>
        <w:pStyle w:val="af0"/>
        <w:numPr>
          <w:ilvl w:val="0"/>
          <w:numId w:val="21"/>
        </w:numPr>
        <w:shd w:val="clear" w:color="auto" w:fill="auto"/>
        <w:tabs>
          <w:tab w:val="left" w:pos="1225"/>
          <w:tab w:val="left" w:pos="1418"/>
        </w:tabs>
        <w:spacing w:line="240" w:lineRule="auto"/>
        <w:ind w:left="0"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К</w:t>
      </w:r>
      <w:r w:rsidR="0063710E" w:rsidRPr="00A45D03">
        <w:rPr>
          <w:sz w:val="28"/>
          <w:szCs w:val="28"/>
        </w:rPr>
        <w:t>опия документа, удостоверяющего личность поступающего</w:t>
      </w:r>
      <w:r w:rsidRPr="00A45D03">
        <w:rPr>
          <w:sz w:val="28"/>
          <w:szCs w:val="28"/>
        </w:rPr>
        <w:t>.</w:t>
      </w:r>
    </w:p>
    <w:p w:rsidR="0063710E" w:rsidRPr="00A45D03" w:rsidRDefault="006F5944" w:rsidP="007940E3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3.</w:t>
      </w:r>
      <w:r w:rsidR="00774322" w:rsidRPr="00A45D03">
        <w:rPr>
          <w:sz w:val="28"/>
          <w:szCs w:val="28"/>
        </w:rPr>
        <w:t>О</w:t>
      </w:r>
      <w:r w:rsidR="0063710E" w:rsidRPr="00A45D03">
        <w:rPr>
          <w:sz w:val="28"/>
          <w:szCs w:val="28"/>
        </w:rPr>
        <w:t>ригинал документа (документов) иностранного государства об образовании и (или) документа об образовании и о квалификации</w:t>
      </w:r>
      <w:r w:rsidR="00774322" w:rsidRPr="00A45D03">
        <w:rPr>
          <w:sz w:val="28"/>
          <w:szCs w:val="28"/>
        </w:rPr>
        <w:t>.</w:t>
      </w:r>
    </w:p>
    <w:p w:rsidR="0063710E" w:rsidRPr="00A45D03" w:rsidRDefault="00117762" w:rsidP="007940E3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4. </w:t>
      </w:r>
      <w:r w:rsidR="006F5944" w:rsidRPr="00A45D03">
        <w:rPr>
          <w:sz w:val="28"/>
          <w:szCs w:val="28"/>
        </w:rPr>
        <w:t>4 фотографии.</w:t>
      </w:r>
    </w:p>
    <w:p w:rsidR="006F5944" w:rsidRPr="00A45D03" w:rsidRDefault="00117762" w:rsidP="007940E3">
      <w:pPr>
        <w:pStyle w:val="af0"/>
        <w:shd w:val="clear" w:color="auto" w:fill="auto"/>
        <w:tabs>
          <w:tab w:val="left" w:pos="0"/>
          <w:tab w:val="left" w:pos="1134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5.</w:t>
      </w:r>
      <w:r w:rsidR="006F5944" w:rsidRPr="00A45D03">
        <w:rPr>
          <w:sz w:val="28"/>
          <w:szCs w:val="28"/>
        </w:rPr>
        <w:t>З</w:t>
      </w:r>
      <w:r w:rsidR="0063710E" w:rsidRPr="00A45D03">
        <w:rPr>
          <w:sz w:val="28"/>
          <w:szCs w:val="28"/>
        </w:rPr>
        <w:t>аключение о прохождении предварительного медицинского осмотра (обследования)</w:t>
      </w:r>
      <w:r w:rsidR="006F5944" w:rsidRPr="00A45D03">
        <w:rPr>
          <w:sz w:val="28"/>
          <w:szCs w:val="28"/>
        </w:rPr>
        <w:t>.</w:t>
      </w:r>
    </w:p>
    <w:p w:rsidR="00170B26" w:rsidRPr="00A45D03" w:rsidRDefault="00117762" w:rsidP="007940E3">
      <w:pPr>
        <w:pStyle w:val="af0"/>
        <w:shd w:val="clear" w:color="auto" w:fill="auto"/>
        <w:tabs>
          <w:tab w:val="left" w:pos="0"/>
          <w:tab w:val="left" w:pos="1134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6.О</w:t>
      </w:r>
      <w:r w:rsidR="0063710E" w:rsidRPr="00A45D03">
        <w:rPr>
          <w:sz w:val="28"/>
          <w:szCs w:val="28"/>
        </w:rPr>
        <w:t>ригинал или копию документа, подтверждающего право преимущественного или первоочередного приема</w:t>
      </w:r>
      <w:r w:rsidRPr="00A45D03">
        <w:rPr>
          <w:sz w:val="28"/>
          <w:szCs w:val="28"/>
        </w:rPr>
        <w:t>.</w:t>
      </w:r>
    </w:p>
    <w:p w:rsidR="00980911" w:rsidRDefault="00980911" w:rsidP="0098091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Также вправе предоставить:          </w:t>
      </w:r>
    </w:p>
    <w:p w:rsidR="00980911" w:rsidRDefault="00980911" w:rsidP="0098091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-о</w:t>
      </w:r>
      <w:r w:rsidRPr="00A45D03">
        <w:rPr>
          <w:sz w:val="28"/>
          <w:szCs w:val="28"/>
        </w:rPr>
        <w:t>ригинал или копию документов, подтверждающих результаты индивидуальных достижений</w:t>
      </w:r>
      <w:r>
        <w:rPr>
          <w:sz w:val="28"/>
          <w:szCs w:val="28"/>
        </w:rPr>
        <w:t>;</w:t>
      </w:r>
    </w:p>
    <w:p w:rsidR="00980911" w:rsidRDefault="00980911" w:rsidP="00980911">
      <w:pPr>
        <w:tabs>
          <w:tab w:val="left" w:pos="1418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A45D03">
        <w:rPr>
          <w:sz w:val="28"/>
          <w:szCs w:val="28"/>
        </w:rPr>
        <w:t>копию договора о целевом обучении, заверенную заказчиком целевого обучения, или незаверенную копию указанного договора с предъявлением его оригинала</w:t>
      </w:r>
      <w:r>
        <w:rPr>
          <w:sz w:val="28"/>
          <w:szCs w:val="28"/>
        </w:rPr>
        <w:t xml:space="preserve">.  </w:t>
      </w: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Pr="00A45D03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285F38" w:rsidRPr="00A45D03" w:rsidRDefault="00285F38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№6</w:t>
      </w:r>
    </w:p>
    <w:p w:rsidR="00285F38" w:rsidRPr="00A45D03" w:rsidRDefault="00285F38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170B26" w:rsidRPr="00A45D03" w:rsidRDefault="00285F38" w:rsidP="00DE1251">
      <w:pPr>
        <w:pStyle w:val="af0"/>
        <w:shd w:val="clear" w:color="auto" w:fill="auto"/>
        <w:tabs>
          <w:tab w:val="left" w:pos="1418"/>
        </w:tabs>
        <w:spacing w:after="430"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285F38" w:rsidRPr="00A45D03" w:rsidRDefault="00285F38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rPr>
          <w:sz w:val="28"/>
          <w:szCs w:val="28"/>
        </w:rPr>
      </w:pPr>
      <w:r w:rsidRPr="00A45D03">
        <w:rPr>
          <w:sz w:val="28"/>
          <w:szCs w:val="28"/>
        </w:rPr>
        <w:t>Перечень оснований для отказа в приеме документов, необходимых для предоставления государственной услуги</w:t>
      </w:r>
    </w:p>
    <w:p w:rsidR="00285F38" w:rsidRPr="00A45D03" w:rsidRDefault="00285F38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20" w:right="-1" w:firstLine="700"/>
        <w:rPr>
          <w:sz w:val="28"/>
          <w:szCs w:val="28"/>
        </w:rPr>
      </w:pPr>
    </w:p>
    <w:p w:rsidR="00285F38" w:rsidRPr="00A45D03" w:rsidRDefault="00285F38" w:rsidP="00DE1251">
      <w:pPr>
        <w:pStyle w:val="af0"/>
        <w:shd w:val="clear" w:color="auto" w:fill="auto"/>
        <w:tabs>
          <w:tab w:val="left" w:pos="1418"/>
          <w:tab w:val="left" w:pos="1551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Основаниями для отказа в приеме документов</w:t>
      </w:r>
      <w:r w:rsidR="003271BB">
        <w:rPr>
          <w:sz w:val="28"/>
          <w:szCs w:val="28"/>
        </w:rPr>
        <w:t xml:space="preserve"> у заявителя</w:t>
      </w:r>
      <w:r w:rsidRPr="00A45D03">
        <w:rPr>
          <w:sz w:val="28"/>
          <w:szCs w:val="28"/>
        </w:rPr>
        <w:t>, необходимых для предоставления государственной услуги, являются:</w:t>
      </w:r>
    </w:p>
    <w:p w:rsidR="00F46816" w:rsidRPr="00A45D03" w:rsidRDefault="00F46816" w:rsidP="00DE1251">
      <w:pPr>
        <w:pStyle w:val="af0"/>
        <w:shd w:val="clear" w:color="auto" w:fill="auto"/>
        <w:tabs>
          <w:tab w:val="left" w:pos="1418"/>
          <w:tab w:val="left" w:pos="1551"/>
        </w:tabs>
        <w:spacing w:line="240" w:lineRule="auto"/>
        <w:ind w:right="-1" w:firstLine="709"/>
        <w:jc w:val="both"/>
        <w:rPr>
          <w:sz w:val="28"/>
          <w:szCs w:val="28"/>
        </w:rPr>
      </w:pPr>
    </w:p>
    <w:p w:rsidR="00285F38" w:rsidRPr="00A45D03" w:rsidRDefault="00F46816" w:rsidP="00DE1251">
      <w:pPr>
        <w:pStyle w:val="af0"/>
        <w:shd w:val="clear" w:color="auto" w:fill="auto"/>
        <w:tabs>
          <w:tab w:val="left" w:pos="1119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неполное и некорректное заполнение обязательных полей заявления, в том числе и в интерактивной форме;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19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наличие противоречивых сведений в заявлении, в том числе и в интерактивнойформе</w:t>
      </w:r>
      <w:r w:rsidR="007940E3" w:rsidRPr="00A45D03">
        <w:rPr>
          <w:sz w:val="28"/>
          <w:szCs w:val="28"/>
        </w:rPr>
        <w:t>,</w:t>
      </w:r>
      <w:r w:rsidR="00285F38" w:rsidRPr="00A45D03">
        <w:rPr>
          <w:sz w:val="28"/>
          <w:szCs w:val="28"/>
        </w:rPr>
        <w:t xml:space="preserve"> и в представленных документах;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19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заявление и иные документы в электронной форме подписаны с использованием электронной подписи с нарушением законодательства;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19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представленные в электронном виде документы содержат повреждения, наличие которых не позволяет в полном объёме использовать информацию и сведения, содержащиеся в документах для предоставления государственной услуги;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0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обращение лица, не являющегося заявителем;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0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>отсутствие документов, приведенных в перечне документов, необходимых для получения государственной услуги согласно пунктам 2.11.1.1, 2.11.1.2.;</w:t>
      </w:r>
    </w:p>
    <w:p w:rsidR="00285F38" w:rsidRPr="00A45D03" w:rsidRDefault="00F46816" w:rsidP="00DE1251">
      <w:pPr>
        <w:pStyle w:val="af0"/>
        <w:shd w:val="clear" w:color="auto" w:fill="auto"/>
        <w:tabs>
          <w:tab w:val="left" w:pos="1100"/>
          <w:tab w:val="left" w:pos="1418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285F38" w:rsidRPr="00A45D03">
        <w:rPr>
          <w:sz w:val="28"/>
          <w:szCs w:val="28"/>
        </w:rPr>
        <w:t xml:space="preserve">подача (направление) заявления в СПО позже сроков, установленных </w:t>
      </w:r>
      <w:hyperlink r:id="rId24" w:anchor="/document/74868905/entry/1020" w:history="1">
        <w:r w:rsidR="00285F38" w:rsidRPr="00A45D03">
          <w:rPr>
            <w:sz w:val="28"/>
            <w:szCs w:val="28"/>
          </w:rPr>
          <w:t>пунктом</w:t>
        </w:r>
      </w:hyperlink>
      <w:r w:rsidR="002B7269">
        <w:rPr>
          <w:sz w:val="28"/>
          <w:szCs w:val="28"/>
        </w:rPr>
        <w:t>3.3.1</w:t>
      </w:r>
      <w:r w:rsidR="00285F38" w:rsidRPr="00A45D03">
        <w:rPr>
          <w:sz w:val="28"/>
          <w:szCs w:val="28"/>
        </w:rPr>
        <w:t>. настоящего Регламента;</w:t>
      </w:r>
    </w:p>
    <w:p w:rsidR="00285F38" w:rsidRDefault="00F46816" w:rsidP="00DE1251">
      <w:pPr>
        <w:pStyle w:val="af0"/>
        <w:shd w:val="clear" w:color="auto" w:fill="auto"/>
        <w:tabs>
          <w:tab w:val="left" w:pos="851"/>
          <w:tab w:val="left" w:pos="993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- </w:t>
      </w:r>
      <w:r w:rsidR="00CD2879">
        <w:rPr>
          <w:sz w:val="28"/>
          <w:szCs w:val="28"/>
        </w:rPr>
        <w:t xml:space="preserve">наличие вмедицинской справки </w:t>
      </w:r>
      <w:r w:rsidR="00285F38" w:rsidRPr="00A45D03">
        <w:rPr>
          <w:sz w:val="28"/>
          <w:szCs w:val="28"/>
        </w:rPr>
        <w:t>(врачебном профессионально-консультативном заключении) (форма, утвержденная приказом Министерства здравоохранения Российской Федерации от 1</w:t>
      </w:r>
      <w:r w:rsidR="003F03C2">
        <w:rPr>
          <w:sz w:val="28"/>
          <w:szCs w:val="28"/>
        </w:rPr>
        <w:t>3</w:t>
      </w:r>
      <w:r w:rsidR="00285F38" w:rsidRPr="00A45D03">
        <w:rPr>
          <w:sz w:val="28"/>
          <w:szCs w:val="28"/>
        </w:rPr>
        <w:t>.</w:t>
      </w:r>
      <w:r w:rsidR="003F03C2">
        <w:rPr>
          <w:sz w:val="28"/>
          <w:szCs w:val="28"/>
        </w:rPr>
        <w:t>05</w:t>
      </w:r>
      <w:r w:rsidR="00285F38" w:rsidRPr="00A45D03">
        <w:rPr>
          <w:sz w:val="28"/>
          <w:szCs w:val="28"/>
        </w:rPr>
        <w:t>.20</w:t>
      </w:r>
      <w:r w:rsidR="003F03C2">
        <w:rPr>
          <w:sz w:val="28"/>
          <w:szCs w:val="28"/>
        </w:rPr>
        <w:t>25</w:t>
      </w:r>
      <w:r w:rsidR="00285F38" w:rsidRPr="00A45D03">
        <w:rPr>
          <w:sz w:val="28"/>
          <w:szCs w:val="28"/>
        </w:rPr>
        <w:t xml:space="preserve"> № </w:t>
      </w:r>
      <w:r w:rsidR="003F03C2">
        <w:rPr>
          <w:sz w:val="28"/>
          <w:szCs w:val="28"/>
        </w:rPr>
        <w:t>27</w:t>
      </w:r>
      <w:r w:rsidR="00285F38" w:rsidRPr="00A45D03">
        <w:rPr>
          <w:sz w:val="28"/>
          <w:szCs w:val="28"/>
        </w:rPr>
        <w:t>4н) заключения о профессиональной непригодности.</w:t>
      </w:r>
    </w:p>
    <w:p w:rsidR="008345D1" w:rsidRPr="00A45D03" w:rsidRDefault="008345D1" w:rsidP="008345D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государственной услуги отсутствуют.</w:t>
      </w:r>
    </w:p>
    <w:p w:rsidR="00170B26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45D1" w:rsidRPr="00A45D03" w:rsidRDefault="008345D1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8370EC" w:rsidRPr="00A45D03" w:rsidRDefault="008370EC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Pr="00A45D03" w:rsidRDefault="00170B26" w:rsidP="00DE1251">
      <w:pPr>
        <w:pStyle w:val="af0"/>
        <w:shd w:val="clear" w:color="auto" w:fill="auto"/>
        <w:tabs>
          <w:tab w:val="left" w:pos="1032"/>
          <w:tab w:val="left" w:pos="1418"/>
        </w:tabs>
        <w:spacing w:line="240" w:lineRule="auto"/>
        <w:ind w:right="-1" w:firstLine="720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F14C0D" w:rsidRPr="00A45D03" w:rsidRDefault="00F14C0D" w:rsidP="00DE1251">
      <w:pPr>
        <w:pStyle w:val="af0"/>
        <w:shd w:val="clear" w:color="auto" w:fill="auto"/>
        <w:tabs>
          <w:tab w:val="left" w:pos="1418"/>
        </w:tabs>
        <w:spacing w:line="240" w:lineRule="auto"/>
        <w:ind w:left="5812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№</w:t>
      </w:r>
      <w:r w:rsidR="00BF769A" w:rsidRPr="00A45D03">
        <w:rPr>
          <w:sz w:val="28"/>
          <w:szCs w:val="28"/>
        </w:rPr>
        <w:t>7</w:t>
      </w:r>
    </w:p>
    <w:p w:rsidR="00F14C0D" w:rsidRPr="00A45D03" w:rsidRDefault="00F14C0D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t>к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F14C0D" w:rsidRPr="00A45D03" w:rsidRDefault="00F14C0D" w:rsidP="00DE1251">
      <w:pPr>
        <w:pStyle w:val="af0"/>
        <w:shd w:val="clear" w:color="auto" w:fill="auto"/>
        <w:tabs>
          <w:tab w:val="left" w:pos="1418"/>
        </w:tabs>
        <w:spacing w:after="430" w:line="270" w:lineRule="exact"/>
        <w:ind w:left="5812" w:right="-1" w:firstLine="0"/>
        <w:jc w:val="right"/>
        <w:rPr>
          <w:sz w:val="28"/>
          <w:szCs w:val="28"/>
        </w:rPr>
      </w:pPr>
      <w:r w:rsidRPr="00A45D03">
        <w:rPr>
          <w:sz w:val="28"/>
          <w:szCs w:val="28"/>
        </w:rPr>
        <w:t>Форма</w:t>
      </w: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F14C0D" w:rsidRPr="00A45D03" w:rsidRDefault="00F14C0D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F14C0D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rPr>
          <w:sz w:val="28"/>
          <w:szCs w:val="28"/>
        </w:rPr>
      </w:pPr>
      <w:r w:rsidRPr="00A45D03">
        <w:rPr>
          <w:sz w:val="28"/>
          <w:szCs w:val="28"/>
        </w:rPr>
        <w:t>Перечень оснований для приостановления предоставления государственной услу</w:t>
      </w:r>
      <w:r w:rsidR="007940E3" w:rsidRPr="00A45D03">
        <w:rPr>
          <w:sz w:val="28"/>
          <w:szCs w:val="28"/>
        </w:rPr>
        <w:t>г</w:t>
      </w:r>
      <w:r w:rsidRPr="00A45D03">
        <w:rPr>
          <w:sz w:val="28"/>
          <w:szCs w:val="28"/>
        </w:rPr>
        <w:t>и</w:t>
      </w:r>
    </w:p>
    <w:p w:rsidR="00BF769A" w:rsidRPr="00A45D03" w:rsidRDefault="00BF769A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rPr>
          <w:sz w:val="28"/>
          <w:szCs w:val="28"/>
        </w:rPr>
      </w:pPr>
    </w:p>
    <w:p w:rsidR="00BF769A" w:rsidRPr="00A45D03" w:rsidRDefault="00BF769A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rPr>
          <w:sz w:val="28"/>
          <w:szCs w:val="28"/>
        </w:rPr>
      </w:pPr>
    </w:p>
    <w:p w:rsidR="00BF769A" w:rsidRPr="00A45D03" w:rsidRDefault="00BF769A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>1. Перечень оснований для приостановления предоставления государственной услу</w:t>
      </w:r>
      <w:r w:rsidR="007940E3" w:rsidRPr="00A45D03">
        <w:rPr>
          <w:sz w:val="28"/>
          <w:szCs w:val="28"/>
        </w:rPr>
        <w:t>г</w:t>
      </w:r>
      <w:r w:rsidRPr="00A45D03">
        <w:rPr>
          <w:sz w:val="28"/>
          <w:szCs w:val="28"/>
        </w:rPr>
        <w:t>и отсутствует.</w:t>
      </w:r>
    </w:p>
    <w:p w:rsidR="00F14C0D" w:rsidRPr="00A45D03" w:rsidRDefault="00BF769A" w:rsidP="00DE1251">
      <w:pPr>
        <w:pStyle w:val="af0"/>
        <w:shd w:val="clear" w:color="auto" w:fill="auto"/>
        <w:tabs>
          <w:tab w:val="left" w:pos="1418"/>
          <w:tab w:val="left" w:pos="1556"/>
        </w:tabs>
        <w:spacing w:line="240" w:lineRule="auto"/>
        <w:ind w:right="-1" w:firstLine="709"/>
        <w:jc w:val="both"/>
        <w:rPr>
          <w:sz w:val="28"/>
          <w:szCs w:val="28"/>
        </w:rPr>
      </w:pPr>
      <w:r w:rsidRPr="00A45D03">
        <w:rPr>
          <w:sz w:val="28"/>
          <w:szCs w:val="28"/>
        </w:rPr>
        <w:t xml:space="preserve">2. </w:t>
      </w:r>
      <w:r w:rsidR="00F14C0D" w:rsidRPr="00A45D03">
        <w:rPr>
          <w:sz w:val="28"/>
          <w:szCs w:val="28"/>
        </w:rPr>
        <w:t>Запрещается отказывать в приеме заявления и иных документов, необходимых для предоставления государственной услуги,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Портале РФ, Портале РТ, сайтах Министерства, СПО.</w:t>
      </w: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F769A" w:rsidRPr="00A45D03" w:rsidRDefault="00BF769A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FF4BD5" w:rsidRPr="00A45D03" w:rsidRDefault="00FF4BD5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7940E3" w:rsidRPr="00A45D03" w:rsidRDefault="007940E3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170B26" w:rsidRPr="00A45D03" w:rsidRDefault="00170B26" w:rsidP="00DE1251">
      <w:pPr>
        <w:tabs>
          <w:tab w:val="left" w:pos="1418"/>
        </w:tabs>
        <w:ind w:right="-1"/>
        <w:jc w:val="both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after="341" w:line="240" w:lineRule="auto"/>
        <w:ind w:left="5820" w:right="-1" w:firstLine="0"/>
        <w:jc w:val="left"/>
        <w:rPr>
          <w:sz w:val="28"/>
          <w:szCs w:val="28"/>
        </w:rPr>
      </w:pPr>
      <w:r w:rsidRPr="00A45D03">
        <w:rPr>
          <w:sz w:val="28"/>
          <w:szCs w:val="28"/>
        </w:rPr>
        <w:lastRenderedPageBreak/>
        <w:t>Приложение (справочное) к  Административному регламенту предоставления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322" w:lineRule="exact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Реквизиты должностных лиц, ответственных за предоставление государственной услуги по приему и регистрации заявлений на обучение в образовательные организации, реализующие программы среднего профессионального образования и осуществляющих текущий контроль за ее предоставлением</w:t>
      </w: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322" w:lineRule="exact"/>
        <w:ind w:right="-1" w:firstLine="0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322" w:lineRule="exact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Министерство здравоохраненияРеспублики Татарстан</w:t>
      </w:r>
    </w:p>
    <w:tbl>
      <w:tblPr>
        <w:tblW w:w="101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5"/>
        <w:gridCol w:w="2635"/>
        <w:gridCol w:w="3994"/>
      </w:tblGrid>
      <w:tr w:rsidR="00B15B5C" w:rsidRPr="00A45D03" w:rsidTr="00F86268">
        <w:trPr>
          <w:trHeight w:val="557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right="-1" w:firstLine="0"/>
            </w:pPr>
            <w:r w:rsidRPr="00A45D03">
              <w:t>Должность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right="-1" w:firstLine="0"/>
            </w:pPr>
            <w:r w:rsidRPr="00A45D03">
              <w:t>Телефон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right="-1" w:firstLine="0"/>
            </w:pPr>
            <w:r w:rsidRPr="00A45D03">
              <w:t>Электронный адрес</w:t>
            </w:r>
          </w:p>
        </w:tc>
      </w:tr>
      <w:tr w:rsidR="00B15B5C" w:rsidRPr="00A45D03" w:rsidTr="005B77C1">
        <w:trPr>
          <w:trHeight w:val="1010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322" w:lineRule="exact"/>
              <w:ind w:right="-1" w:firstLine="0"/>
              <w:jc w:val="left"/>
            </w:pPr>
            <w:r w:rsidRPr="00A45D03">
              <w:t>Заместитель министра здравоохранения Республики Татарстан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237F89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left="360" w:right="-1" w:firstLine="0"/>
              <w:jc w:val="left"/>
            </w:pPr>
            <w:r w:rsidRPr="00A45D03">
              <w:rPr>
                <w:sz w:val="28"/>
                <w:szCs w:val="28"/>
              </w:rPr>
              <w:t>8 (843) 236-73-30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292A7C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left="920" w:right="-1" w:firstLine="0"/>
              <w:jc w:val="left"/>
            </w:pPr>
            <w:hyperlink r:id="rId25" w:history="1">
              <w:r w:rsidR="00B15B5C" w:rsidRPr="00A45D03">
                <w:rPr>
                  <w:rStyle w:val="a8"/>
                  <w:lang w:val="en-US" w:eastAsia="en-US"/>
                </w:rPr>
                <w:t>Minzdrav@tatar.ru</w:t>
              </w:r>
            </w:hyperlink>
          </w:p>
        </w:tc>
      </w:tr>
      <w:tr w:rsidR="00B15B5C" w:rsidRPr="00A45D03" w:rsidTr="005B77C1">
        <w:trPr>
          <w:trHeight w:val="2657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322" w:lineRule="exact"/>
              <w:ind w:right="-1" w:firstLine="0"/>
              <w:jc w:val="left"/>
            </w:pPr>
            <w:r w:rsidRPr="00A45D03">
              <w:t>Начальник отдела медицинского образования и аттестации Управления контроля стандартов и качества медицинской помощи Министерства</w:t>
            </w:r>
          </w:p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line="322" w:lineRule="exact"/>
              <w:ind w:right="-1" w:firstLine="0"/>
              <w:jc w:val="left"/>
            </w:pPr>
            <w:r w:rsidRPr="00A45D03">
              <w:t>здравоохранения Республики Татарстан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CC10FD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left="360" w:right="-1" w:firstLine="0"/>
              <w:jc w:val="left"/>
            </w:pPr>
            <w:r w:rsidRPr="00A45D03">
              <w:t>8 (843) 222-70-17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B5C" w:rsidRPr="00A45D03" w:rsidRDefault="00C15D0E" w:rsidP="00DE1251">
            <w:pPr>
              <w:pStyle w:val="af0"/>
              <w:shd w:val="clear" w:color="auto" w:fill="auto"/>
              <w:tabs>
                <w:tab w:val="left" w:pos="1418"/>
              </w:tabs>
              <w:spacing w:line="240" w:lineRule="auto"/>
              <w:ind w:right="-1" w:firstLine="0"/>
            </w:pPr>
            <w:r w:rsidRPr="00C15D0E">
              <w:rPr>
                <w:rStyle w:val="a8"/>
                <w:lang w:val="en-US" w:eastAsia="en-US"/>
              </w:rPr>
              <w:t>Alsu.Zalyalova@tatar.ru</w:t>
            </w:r>
          </w:p>
        </w:tc>
      </w:tr>
    </w:tbl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322" w:lineRule="exact"/>
        <w:ind w:right="-1" w:firstLine="0"/>
        <w:rPr>
          <w:sz w:val="28"/>
          <w:szCs w:val="28"/>
        </w:rPr>
      </w:pPr>
    </w:p>
    <w:p w:rsidR="00B15B5C" w:rsidRPr="00A45D03" w:rsidRDefault="00B15B5C" w:rsidP="00DE1251">
      <w:pPr>
        <w:pStyle w:val="af0"/>
        <w:shd w:val="clear" w:color="auto" w:fill="auto"/>
        <w:tabs>
          <w:tab w:val="left" w:pos="1418"/>
        </w:tabs>
        <w:spacing w:line="322" w:lineRule="exact"/>
        <w:ind w:right="-1" w:firstLine="0"/>
        <w:rPr>
          <w:sz w:val="28"/>
          <w:szCs w:val="28"/>
        </w:rPr>
      </w:pPr>
      <w:r w:rsidRPr="00A45D03">
        <w:rPr>
          <w:sz w:val="28"/>
          <w:szCs w:val="28"/>
        </w:rPr>
        <w:t>Образовательные организации, реализующие программы среднего профессионального образования, подведомственные Министерству здравоохранения Республики Татарстан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3969"/>
      </w:tblGrid>
      <w:tr w:rsidR="00B15B5C" w:rsidRPr="00A45D03" w:rsidTr="00C477AB">
        <w:tc>
          <w:tcPr>
            <w:tcW w:w="3544" w:type="dxa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</w:pPr>
            <w:r w:rsidRPr="00A45D03">
              <w:t>Должность</w:t>
            </w:r>
          </w:p>
        </w:tc>
        <w:tc>
          <w:tcPr>
            <w:tcW w:w="2693" w:type="dxa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</w:pPr>
            <w:r w:rsidRPr="00A45D03">
              <w:t>Телефон</w:t>
            </w:r>
          </w:p>
        </w:tc>
        <w:tc>
          <w:tcPr>
            <w:tcW w:w="3969" w:type="dxa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</w:pPr>
            <w:r w:rsidRPr="00A45D03">
              <w:t>Электронный адрес</w:t>
            </w:r>
          </w:p>
        </w:tc>
      </w:tr>
      <w:tr w:rsidR="00B15B5C" w:rsidTr="00C477AB">
        <w:trPr>
          <w:trHeight w:val="2068"/>
        </w:trPr>
        <w:tc>
          <w:tcPr>
            <w:tcW w:w="3544" w:type="dxa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  <w:jc w:val="left"/>
            </w:pPr>
            <w:r w:rsidRPr="00A45D03">
              <w:t>Директор СПО</w:t>
            </w:r>
          </w:p>
        </w:tc>
        <w:tc>
          <w:tcPr>
            <w:tcW w:w="2693" w:type="dxa"/>
          </w:tcPr>
          <w:p w:rsidR="00B15B5C" w:rsidRPr="00A45D03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  <w:jc w:val="left"/>
            </w:pPr>
            <w:r w:rsidRPr="00A45D03">
              <w:t>Информация размещена на официальных сайтах Министерства, СПО</w:t>
            </w:r>
          </w:p>
        </w:tc>
        <w:tc>
          <w:tcPr>
            <w:tcW w:w="3969" w:type="dxa"/>
          </w:tcPr>
          <w:p w:rsidR="00B15B5C" w:rsidRDefault="00B15B5C" w:rsidP="00DE1251">
            <w:pPr>
              <w:pStyle w:val="af0"/>
              <w:shd w:val="clear" w:color="auto" w:fill="auto"/>
              <w:tabs>
                <w:tab w:val="left" w:pos="1418"/>
              </w:tabs>
              <w:spacing w:after="300" w:line="322" w:lineRule="exact"/>
              <w:ind w:right="-1" w:firstLine="0"/>
              <w:jc w:val="left"/>
            </w:pPr>
            <w:r w:rsidRPr="00A45D03">
              <w:t>Информация размещена на официальных сайтах Министерства, СПО</w:t>
            </w:r>
          </w:p>
        </w:tc>
      </w:tr>
    </w:tbl>
    <w:p w:rsidR="00C477AB" w:rsidRDefault="00C477AB" w:rsidP="00DE1251">
      <w:pPr>
        <w:tabs>
          <w:tab w:val="left" w:pos="1418"/>
          <w:tab w:val="left" w:pos="1953"/>
        </w:tabs>
        <w:ind w:right="-1"/>
      </w:pPr>
    </w:p>
    <w:p w:rsidR="00C477AB" w:rsidRPr="00C477AB" w:rsidRDefault="00C477AB" w:rsidP="00DE1251">
      <w:pPr>
        <w:tabs>
          <w:tab w:val="left" w:pos="1418"/>
          <w:tab w:val="left" w:pos="3293"/>
        </w:tabs>
        <w:ind w:right="-1"/>
      </w:pPr>
    </w:p>
    <w:p w:rsidR="00C477AB" w:rsidRDefault="00C477AB" w:rsidP="00DE1251">
      <w:pPr>
        <w:tabs>
          <w:tab w:val="left" w:pos="1418"/>
        </w:tabs>
        <w:ind w:right="-1"/>
      </w:pPr>
    </w:p>
    <w:p w:rsidR="005D76E7" w:rsidRPr="00C477AB" w:rsidRDefault="005D76E7" w:rsidP="00DE1251">
      <w:pPr>
        <w:tabs>
          <w:tab w:val="left" w:pos="1418"/>
          <w:tab w:val="left" w:pos="7864"/>
        </w:tabs>
        <w:ind w:right="-1"/>
      </w:pPr>
    </w:p>
    <w:sectPr w:rsidR="005D76E7" w:rsidRPr="00C477AB" w:rsidSect="008370EC">
      <w:headerReference w:type="even" r:id="rId26"/>
      <w:headerReference w:type="default" r:id="rId27"/>
      <w:footerReference w:type="default" r:id="rId28"/>
      <w:headerReference w:type="first" r:id="rId29"/>
      <w:pgSz w:w="11906" w:h="16838" w:code="9"/>
      <w:pgMar w:top="851" w:right="567" w:bottom="567" w:left="1134" w:header="709" w:footer="567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36C" w:rsidRDefault="0013036C">
      <w:r>
        <w:separator/>
      </w:r>
    </w:p>
  </w:endnote>
  <w:endnote w:type="continuationSeparator" w:id="0">
    <w:p w:rsidR="0013036C" w:rsidRDefault="0013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92" w:rsidRPr="00A014B0" w:rsidRDefault="00113392" w:rsidP="00A014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36C" w:rsidRDefault="0013036C">
      <w:r>
        <w:separator/>
      </w:r>
    </w:p>
  </w:footnote>
  <w:footnote w:type="continuationSeparator" w:id="0">
    <w:p w:rsidR="0013036C" w:rsidRDefault="00130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92" w:rsidRDefault="00113392" w:rsidP="005A753A">
    <w:pPr>
      <w:pStyle w:val="a3"/>
      <w:framePr w:w="12113" w:h="168" w:wrap="none" w:vAnchor="text" w:hAnchor="page" w:x="1" w:y="28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92" w:rsidRDefault="00E70C40" w:rsidP="00E257B0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113392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13392" w:rsidRDefault="001133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92" w:rsidRPr="0074738C" w:rsidRDefault="00113392" w:rsidP="0074738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92" w:rsidRPr="0074738C" w:rsidRDefault="00113392" w:rsidP="007473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B1A8278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2.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%1.%2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15"/>
    <w:multiLevelType w:val="multilevel"/>
    <w:tmpl w:val="00000014"/>
    <w:lvl w:ilvl="0">
      <w:start w:val="2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17"/>
    <w:multiLevelType w:val="multilevel"/>
    <w:tmpl w:val="00000016"/>
    <w:lvl w:ilvl="0">
      <w:start w:val="1"/>
      <w:numFmt w:val="decimal"/>
      <w:lvlText w:val="2.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13A3CF6"/>
    <w:multiLevelType w:val="multilevel"/>
    <w:tmpl w:val="F6108F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hint="default"/>
      </w:rPr>
    </w:lvl>
  </w:abstractNum>
  <w:abstractNum w:abstractNumId="9">
    <w:nsid w:val="07B01ACF"/>
    <w:multiLevelType w:val="hybridMultilevel"/>
    <w:tmpl w:val="79B6C8BE"/>
    <w:lvl w:ilvl="0" w:tplc="AB881E14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042535"/>
    <w:multiLevelType w:val="hybridMultilevel"/>
    <w:tmpl w:val="AFF4B618"/>
    <w:lvl w:ilvl="0" w:tplc="9E8A8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FC0D7B"/>
    <w:multiLevelType w:val="multilevel"/>
    <w:tmpl w:val="CA7C9F7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DF201C6"/>
    <w:multiLevelType w:val="hybridMultilevel"/>
    <w:tmpl w:val="8692E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355D5"/>
    <w:multiLevelType w:val="multilevel"/>
    <w:tmpl w:val="191CB2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A566F9B"/>
    <w:multiLevelType w:val="multilevel"/>
    <w:tmpl w:val="0000000C"/>
    <w:lvl w:ilvl="0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39E53542"/>
    <w:multiLevelType w:val="hybridMultilevel"/>
    <w:tmpl w:val="A15E17B0"/>
    <w:lvl w:ilvl="0" w:tplc="AB881E14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D10A0B"/>
    <w:multiLevelType w:val="multilevel"/>
    <w:tmpl w:val="DC425ACA"/>
    <w:lvl w:ilvl="0">
      <w:start w:val="3"/>
      <w:numFmt w:val="decimal"/>
      <w:lvlText w:val="%1."/>
      <w:lvlJc w:val="left"/>
      <w:pPr>
        <w:ind w:left="1213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3BA419A"/>
    <w:multiLevelType w:val="multilevel"/>
    <w:tmpl w:val="E464902C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1D5D97"/>
    <w:multiLevelType w:val="multilevel"/>
    <w:tmpl w:val="786C4CEA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77B461D"/>
    <w:multiLevelType w:val="multilevel"/>
    <w:tmpl w:val="25BA9B1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9B82EC7"/>
    <w:multiLevelType w:val="multilevel"/>
    <w:tmpl w:val="9CAC1986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E9B2C18"/>
    <w:multiLevelType w:val="multilevel"/>
    <w:tmpl w:val="766EEB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764E6D18"/>
    <w:multiLevelType w:val="multilevel"/>
    <w:tmpl w:val="00000008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2"/>
  </w:num>
  <w:num w:numId="10">
    <w:abstractNumId w:val="20"/>
  </w:num>
  <w:num w:numId="11">
    <w:abstractNumId w:val="21"/>
  </w:num>
  <w:num w:numId="12">
    <w:abstractNumId w:val="16"/>
  </w:num>
  <w:num w:numId="13">
    <w:abstractNumId w:val="9"/>
  </w:num>
  <w:num w:numId="14">
    <w:abstractNumId w:val="15"/>
  </w:num>
  <w:num w:numId="15">
    <w:abstractNumId w:val="8"/>
  </w:num>
  <w:num w:numId="16">
    <w:abstractNumId w:val="11"/>
  </w:num>
  <w:num w:numId="17">
    <w:abstractNumId w:val="19"/>
  </w:num>
  <w:num w:numId="18">
    <w:abstractNumId w:val="13"/>
  </w:num>
  <w:num w:numId="19">
    <w:abstractNumId w:val="18"/>
  </w:num>
  <w:num w:numId="20">
    <w:abstractNumId w:val="17"/>
  </w:num>
  <w:num w:numId="21">
    <w:abstractNumId w:val="10"/>
  </w:num>
  <w:num w:numId="22">
    <w:abstractNumId w:val="14"/>
  </w:num>
  <w:num w:numId="23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1A2"/>
    <w:rsid w:val="000002B6"/>
    <w:rsid w:val="000009D6"/>
    <w:rsid w:val="0000343B"/>
    <w:rsid w:val="00003891"/>
    <w:rsid w:val="00003E9C"/>
    <w:rsid w:val="000153EA"/>
    <w:rsid w:val="00020A64"/>
    <w:rsid w:val="00021D96"/>
    <w:rsid w:val="00021E79"/>
    <w:rsid w:val="000223AE"/>
    <w:rsid w:val="00022AB9"/>
    <w:rsid w:val="00022C82"/>
    <w:rsid w:val="00022D8A"/>
    <w:rsid w:val="000260DD"/>
    <w:rsid w:val="00031CE0"/>
    <w:rsid w:val="0003237F"/>
    <w:rsid w:val="00034A28"/>
    <w:rsid w:val="00035250"/>
    <w:rsid w:val="00037835"/>
    <w:rsid w:val="00041A21"/>
    <w:rsid w:val="00046779"/>
    <w:rsid w:val="00046D39"/>
    <w:rsid w:val="00052415"/>
    <w:rsid w:val="000528B2"/>
    <w:rsid w:val="00054875"/>
    <w:rsid w:val="00062109"/>
    <w:rsid w:val="000650B0"/>
    <w:rsid w:val="000661DE"/>
    <w:rsid w:val="0006626F"/>
    <w:rsid w:val="00071A75"/>
    <w:rsid w:val="00072D91"/>
    <w:rsid w:val="000732B1"/>
    <w:rsid w:val="000750DF"/>
    <w:rsid w:val="00084A91"/>
    <w:rsid w:val="00084FD3"/>
    <w:rsid w:val="0008611E"/>
    <w:rsid w:val="00086C0B"/>
    <w:rsid w:val="00090D9E"/>
    <w:rsid w:val="00091004"/>
    <w:rsid w:val="00092392"/>
    <w:rsid w:val="00092CFC"/>
    <w:rsid w:val="00093B1E"/>
    <w:rsid w:val="000960B5"/>
    <w:rsid w:val="000968D8"/>
    <w:rsid w:val="000A03CD"/>
    <w:rsid w:val="000A04C9"/>
    <w:rsid w:val="000A07DC"/>
    <w:rsid w:val="000A2EBA"/>
    <w:rsid w:val="000A40C6"/>
    <w:rsid w:val="000A56F8"/>
    <w:rsid w:val="000B187C"/>
    <w:rsid w:val="000B1A17"/>
    <w:rsid w:val="000B2AE4"/>
    <w:rsid w:val="000C2472"/>
    <w:rsid w:val="000C2672"/>
    <w:rsid w:val="000C295C"/>
    <w:rsid w:val="000C327D"/>
    <w:rsid w:val="000C3331"/>
    <w:rsid w:val="000C38BE"/>
    <w:rsid w:val="000C3E0B"/>
    <w:rsid w:val="000C4744"/>
    <w:rsid w:val="000D6537"/>
    <w:rsid w:val="000D70CB"/>
    <w:rsid w:val="000E13A2"/>
    <w:rsid w:val="000E19A3"/>
    <w:rsid w:val="000E210F"/>
    <w:rsid w:val="000E2601"/>
    <w:rsid w:val="000E4B29"/>
    <w:rsid w:val="000E65F2"/>
    <w:rsid w:val="000E7BA5"/>
    <w:rsid w:val="000F1CF8"/>
    <w:rsid w:val="000F2FFA"/>
    <w:rsid w:val="000F5F5B"/>
    <w:rsid w:val="000F6A11"/>
    <w:rsid w:val="000F72C2"/>
    <w:rsid w:val="001036A4"/>
    <w:rsid w:val="00104044"/>
    <w:rsid w:val="00105F54"/>
    <w:rsid w:val="00107F3B"/>
    <w:rsid w:val="0011132A"/>
    <w:rsid w:val="00113392"/>
    <w:rsid w:val="00114950"/>
    <w:rsid w:val="00117762"/>
    <w:rsid w:val="001214CD"/>
    <w:rsid w:val="00123380"/>
    <w:rsid w:val="001238AE"/>
    <w:rsid w:val="00125599"/>
    <w:rsid w:val="001257FF"/>
    <w:rsid w:val="0012751A"/>
    <w:rsid w:val="0013036C"/>
    <w:rsid w:val="00130B21"/>
    <w:rsid w:val="001337A0"/>
    <w:rsid w:val="001344B6"/>
    <w:rsid w:val="00134CE4"/>
    <w:rsid w:val="001362F3"/>
    <w:rsid w:val="00136694"/>
    <w:rsid w:val="0013735D"/>
    <w:rsid w:val="00141C46"/>
    <w:rsid w:val="00143961"/>
    <w:rsid w:val="00146B3A"/>
    <w:rsid w:val="00153A20"/>
    <w:rsid w:val="00153C57"/>
    <w:rsid w:val="00155B75"/>
    <w:rsid w:val="00157270"/>
    <w:rsid w:val="00161179"/>
    <w:rsid w:val="001621D5"/>
    <w:rsid w:val="00163DCB"/>
    <w:rsid w:val="0016765C"/>
    <w:rsid w:val="001701C6"/>
    <w:rsid w:val="001707EB"/>
    <w:rsid w:val="00170B26"/>
    <w:rsid w:val="00171029"/>
    <w:rsid w:val="0017168E"/>
    <w:rsid w:val="00172287"/>
    <w:rsid w:val="00173832"/>
    <w:rsid w:val="001802B0"/>
    <w:rsid w:val="00186271"/>
    <w:rsid w:val="00187ED0"/>
    <w:rsid w:val="001902C1"/>
    <w:rsid w:val="00191A72"/>
    <w:rsid w:val="00192C85"/>
    <w:rsid w:val="00194660"/>
    <w:rsid w:val="001965AE"/>
    <w:rsid w:val="00197938"/>
    <w:rsid w:val="001A0A77"/>
    <w:rsid w:val="001A44FD"/>
    <w:rsid w:val="001A69E6"/>
    <w:rsid w:val="001A75B6"/>
    <w:rsid w:val="001B056F"/>
    <w:rsid w:val="001B129B"/>
    <w:rsid w:val="001B21A2"/>
    <w:rsid w:val="001B6DC9"/>
    <w:rsid w:val="001C1E5B"/>
    <w:rsid w:val="001C298B"/>
    <w:rsid w:val="001C32CC"/>
    <w:rsid w:val="001C49F7"/>
    <w:rsid w:val="001C57AF"/>
    <w:rsid w:val="001D01CA"/>
    <w:rsid w:val="001D18BF"/>
    <w:rsid w:val="001D53C5"/>
    <w:rsid w:val="001D598C"/>
    <w:rsid w:val="001E3569"/>
    <w:rsid w:val="001E54DE"/>
    <w:rsid w:val="001E5B55"/>
    <w:rsid w:val="001E5CAC"/>
    <w:rsid w:val="001E7A8D"/>
    <w:rsid w:val="001F014F"/>
    <w:rsid w:val="001F0343"/>
    <w:rsid w:val="001F0785"/>
    <w:rsid w:val="001F2781"/>
    <w:rsid w:val="001F794F"/>
    <w:rsid w:val="002016ED"/>
    <w:rsid w:val="00205C41"/>
    <w:rsid w:val="0020607C"/>
    <w:rsid w:val="002064AD"/>
    <w:rsid w:val="00210884"/>
    <w:rsid w:val="00211376"/>
    <w:rsid w:val="002164C1"/>
    <w:rsid w:val="00216658"/>
    <w:rsid w:val="0021720C"/>
    <w:rsid w:val="00222F8E"/>
    <w:rsid w:val="00223A3A"/>
    <w:rsid w:val="0023073F"/>
    <w:rsid w:val="00230BDF"/>
    <w:rsid w:val="00233956"/>
    <w:rsid w:val="00234209"/>
    <w:rsid w:val="00236AB6"/>
    <w:rsid w:val="00237906"/>
    <w:rsid w:val="00237F89"/>
    <w:rsid w:val="0024108F"/>
    <w:rsid w:val="00242C1F"/>
    <w:rsid w:val="00242C6A"/>
    <w:rsid w:val="002456EA"/>
    <w:rsid w:val="002464EC"/>
    <w:rsid w:val="00246FF2"/>
    <w:rsid w:val="002478B7"/>
    <w:rsid w:val="00252AD2"/>
    <w:rsid w:val="00255CA9"/>
    <w:rsid w:val="00256B41"/>
    <w:rsid w:val="00260248"/>
    <w:rsid w:val="00260CDA"/>
    <w:rsid w:val="00267029"/>
    <w:rsid w:val="00272B65"/>
    <w:rsid w:val="00277447"/>
    <w:rsid w:val="00280AA0"/>
    <w:rsid w:val="00284C0D"/>
    <w:rsid w:val="00285F38"/>
    <w:rsid w:val="00287B88"/>
    <w:rsid w:val="00290CDF"/>
    <w:rsid w:val="00291441"/>
    <w:rsid w:val="00292A7C"/>
    <w:rsid w:val="0029531C"/>
    <w:rsid w:val="002A21A2"/>
    <w:rsid w:val="002A267E"/>
    <w:rsid w:val="002A5DB3"/>
    <w:rsid w:val="002A6FCD"/>
    <w:rsid w:val="002A78A8"/>
    <w:rsid w:val="002B27C9"/>
    <w:rsid w:val="002B3493"/>
    <w:rsid w:val="002B40BA"/>
    <w:rsid w:val="002B7269"/>
    <w:rsid w:val="002C0A9C"/>
    <w:rsid w:val="002C16E0"/>
    <w:rsid w:val="002C17AD"/>
    <w:rsid w:val="002C22E3"/>
    <w:rsid w:val="002C4190"/>
    <w:rsid w:val="002C4686"/>
    <w:rsid w:val="002C6FD3"/>
    <w:rsid w:val="002C7BAF"/>
    <w:rsid w:val="002D1D25"/>
    <w:rsid w:val="002D4890"/>
    <w:rsid w:val="002D661E"/>
    <w:rsid w:val="002D6650"/>
    <w:rsid w:val="002E154E"/>
    <w:rsid w:val="002E20BD"/>
    <w:rsid w:val="002E3E73"/>
    <w:rsid w:val="002E6023"/>
    <w:rsid w:val="002F0277"/>
    <w:rsid w:val="002F0479"/>
    <w:rsid w:val="002F0DE5"/>
    <w:rsid w:val="002F4F61"/>
    <w:rsid w:val="002F5596"/>
    <w:rsid w:val="002F5D23"/>
    <w:rsid w:val="00300244"/>
    <w:rsid w:val="003007D0"/>
    <w:rsid w:val="00302351"/>
    <w:rsid w:val="00305026"/>
    <w:rsid w:val="00307ED0"/>
    <w:rsid w:val="003114B3"/>
    <w:rsid w:val="00311E08"/>
    <w:rsid w:val="00316F39"/>
    <w:rsid w:val="0031737D"/>
    <w:rsid w:val="00317729"/>
    <w:rsid w:val="00320C0F"/>
    <w:rsid w:val="00321632"/>
    <w:rsid w:val="0032258C"/>
    <w:rsid w:val="00322C19"/>
    <w:rsid w:val="00322D24"/>
    <w:rsid w:val="00323113"/>
    <w:rsid w:val="00323572"/>
    <w:rsid w:val="00323A03"/>
    <w:rsid w:val="00323A37"/>
    <w:rsid w:val="003243BD"/>
    <w:rsid w:val="00324684"/>
    <w:rsid w:val="00324694"/>
    <w:rsid w:val="003249E9"/>
    <w:rsid w:val="00324E1E"/>
    <w:rsid w:val="00325544"/>
    <w:rsid w:val="003271BB"/>
    <w:rsid w:val="003302E6"/>
    <w:rsid w:val="003323E6"/>
    <w:rsid w:val="003331E0"/>
    <w:rsid w:val="003341C9"/>
    <w:rsid w:val="0033760F"/>
    <w:rsid w:val="003377E2"/>
    <w:rsid w:val="0034095C"/>
    <w:rsid w:val="003415CD"/>
    <w:rsid w:val="003430BA"/>
    <w:rsid w:val="00343F6A"/>
    <w:rsid w:val="0034479D"/>
    <w:rsid w:val="003462F7"/>
    <w:rsid w:val="0034676F"/>
    <w:rsid w:val="00347975"/>
    <w:rsid w:val="00347B3F"/>
    <w:rsid w:val="00347F20"/>
    <w:rsid w:val="00351537"/>
    <w:rsid w:val="00351CF4"/>
    <w:rsid w:val="003564CF"/>
    <w:rsid w:val="003612FD"/>
    <w:rsid w:val="00365846"/>
    <w:rsid w:val="0036747F"/>
    <w:rsid w:val="0037335B"/>
    <w:rsid w:val="0037413A"/>
    <w:rsid w:val="003750E6"/>
    <w:rsid w:val="00376B4F"/>
    <w:rsid w:val="003812BC"/>
    <w:rsid w:val="003826B2"/>
    <w:rsid w:val="00384E4C"/>
    <w:rsid w:val="0038615A"/>
    <w:rsid w:val="00387B17"/>
    <w:rsid w:val="00391D50"/>
    <w:rsid w:val="003A0DDD"/>
    <w:rsid w:val="003A5BBC"/>
    <w:rsid w:val="003B0FC6"/>
    <w:rsid w:val="003B1E7D"/>
    <w:rsid w:val="003B539B"/>
    <w:rsid w:val="003B65CF"/>
    <w:rsid w:val="003B6F9F"/>
    <w:rsid w:val="003C032B"/>
    <w:rsid w:val="003C1BBD"/>
    <w:rsid w:val="003C1EB7"/>
    <w:rsid w:val="003C48F7"/>
    <w:rsid w:val="003C49AE"/>
    <w:rsid w:val="003C50AB"/>
    <w:rsid w:val="003C5D22"/>
    <w:rsid w:val="003C5E1D"/>
    <w:rsid w:val="003C5E91"/>
    <w:rsid w:val="003C6614"/>
    <w:rsid w:val="003C6AB3"/>
    <w:rsid w:val="003C72EF"/>
    <w:rsid w:val="003D1A62"/>
    <w:rsid w:val="003D3B27"/>
    <w:rsid w:val="003D4073"/>
    <w:rsid w:val="003D51D9"/>
    <w:rsid w:val="003E2074"/>
    <w:rsid w:val="003E2C8C"/>
    <w:rsid w:val="003E3752"/>
    <w:rsid w:val="003E38C3"/>
    <w:rsid w:val="003E5617"/>
    <w:rsid w:val="003E65FB"/>
    <w:rsid w:val="003F03C2"/>
    <w:rsid w:val="003F30BE"/>
    <w:rsid w:val="003F4568"/>
    <w:rsid w:val="003F4D55"/>
    <w:rsid w:val="003F711F"/>
    <w:rsid w:val="00401FC0"/>
    <w:rsid w:val="00403B26"/>
    <w:rsid w:val="00404A73"/>
    <w:rsid w:val="00405D90"/>
    <w:rsid w:val="00406CFD"/>
    <w:rsid w:val="004105FD"/>
    <w:rsid w:val="00411975"/>
    <w:rsid w:val="0041200B"/>
    <w:rsid w:val="0041374A"/>
    <w:rsid w:val="00413DCB"/>
    <w:rsid w:val="00414536"/>
    <w:rsid w:val="00416D22"/>
    <w:rsid w:val="00420F36"/>
    <w:rsid w:val="0042184A"/>
    <w:rsid w:val="00423B2F"/>
    <w:rsid w:val="00424832"/>
    <w:rsid w:val="00426141"/>
    <w:rsid w:val="004315A3"/>
    <w:rsid w:val="004321BA"/>
    <w:rsid w:val="004329DA"/>
    <w:rsid w:val="00434A0F"/>
    <w:rsid w:val="00434D4A"/>
    <w:rsid w:val="00434F09"/>
    <w:rsid w:val="0043535F"/>
    <w:rsid w:val="00435B4F"/>
    <w:rsid w:val="004370DD"/>
    <w:rsid w:val="00437624"/>
    <w:rsid w:val="00442F9D"/>
    <w:rsid w:val="004444D3"/>
    <w:rsid w:val="004507EF"/>
    <w:rsid w:val="004509C1"/>
    <w:rsid w:val="00450BAB"/>
    <w:rsid w:val="00451E8A"/>
    <w:rsid w:val="00452601"/>
    <w:rsid w:val="00453F0C"/>
    <w:rsid w:val="00454675"/>
    <w:rsid w:val="0045643A"/>
    <w:rsid w:val="00461991"/>
    <w:rsid w:val="00464664"/>
    <w:rsid w:val="004663D5"/>
    <w:rsid w:val="004665C5"/>
    <w:rsid w:val="004667E5"/>
    <w:rsid w:val="00472125"/>
    <w:rsid w:val="00472B3E"/>
    <w:rsid w:val="004755C7"/>
    <w:rsid w:val="004758BF"/>
    <w:rsid w:val="00476AB8"/>
    <w:rsid w:val="00484CA1"/>
    <w:rsid w:val="004853C1"/>
    <w:rsid w:val="00485FA4"/>
    <w:rsid w:val="004868D0"/>
    <w:rsid w:val="00490785"/>
    <w:rsid w:val="00490A87"/>
    <w:rsid w:val="00493623"/>
    <w:rsid w:val="0049437B"/>
    <w:rsid w:val="00495D14"/>
    <w:rsid w:val="004A0ABB"/>
    <w:rsid w:val="004A0F72"/>
    <w:rsid w:val="004A57C4"/>
    <w:rsid w:val="004A7264"/>
    <w:rsid w:val="004B3DC3"/>
    <w:rsid w:val="004B3E5D"/>
    <w:rsid w:val="004B4CE2"/>
    <w:rsid w:val="004C27BF"/>
    <w:rsid w:val="004C3639"/>
    <w:rsid w:val="004C442E"/>
    <w:rsid w:val="004C6440"/>
    <w:rsid w:val="004D1ECE"/>
    <w:rsid w:val="004D68E7"/>
    <w:rsid w:val="004E01C4"/>
    <w:rsid w:val="004E2CDC"/>
    <w:rsid w:val="004E3D30"/>
    <w:rsid w:val="004E5DC4"/>
    <w:rsid w:val="004E7C38"/>
    <w:rsid w:val="004E7C75"/>
    <w:rsid w:val="004F05CB"/>
    <w:rsid w:val="004F29F3"/>
    <w:rsid w:val="004F426F"/>
    <w:rsid w:val="005010F6"/>
    <w:rsid w:val="005035B4"/>
    <w:rsid w:val="005054D3"/>
    <w:rsid w:val="00507A66"/>
    <w:rsid w:val="00510564"/>
    <w:rsid w:val="00510AC6"/>
    <w:rsid w:val="00514D21"/>
    <w:rsid w:val="00515855"/>
    <w:rsid w:val="00516D83"/>
    <w:rsid w:val="005205DF"/>
    <w:rsid w:val="005213F8"/>
    <w:rsid w:val="00521847"/>
    <w:rsid w:val="00522252"/>
    <w:rsid w:val="0052363F"/>
    <w:rsid w:val="00525EB2"/>
    <w:rsid w:val="00526C88"/>
    <w:rsid w:val="005303F1"/>
    <w:rsid w:val="00530CF8"/>
    <w:rsid w:val="00532158"/>
    <w:rsid w:val="005348F2"/>
    <w:rsid w:val="0053770D"/>
    <w:rsid w:val="00540AA1"/>
    <w:rsid w:val="00541DAD"/>
    <w:rsid w:val="0054242A"/>
    <w:rsid w:val="005437D1"/>
    <w:rsid w:val="00543B9A"/>
    <w:rsid w:val="005448EB"/>
    <w:rsid w:val="005460F9"/>
    <w:rsid w:val="00555CCE"/>
    <w:rsid w:val="00561368"/>
    <w:rsid w:val="00561F32"/>
    <w:rsid w:val="0056260F"/>
    <w:rsid w:val="00566A7C"/>
    <w:rsid w:val="0057012F"/>
    <w:rsid w:val="00570205"/>
    <w:rsid w:val="005709C3"/>
    <w:rsid w:val="00573CE1"/>
    <w:rsid w:val="00573DA1"/>
    <w:rsid w:val="00575B03"/>
    <w:rsid w:val="00576A1E"/>
    <w:rsid w:val="00577386"/>
    <w:rsid w:val="00577780"/>
    <w:rsid w:val="0058025A"/>
    <w:rsid w:val="00580324"/>
    <w:rsid w:val="00581A8A"/>
    <w:rsid w:val="00582136"/>
    <w:rsid w:val="00582503"/>
    <w:rsid w:val="00583197"/>
    <w:rsid w:val="00583C64"/>
    <w:rsid w:val="005844A3"/>
    <w:rsid w:val="005857DD"/>
    <w:rsid w:val="00587DA2"/>
    <w:rsid w:val="0059253F"/>
    <w:rsid w:val="00594755"/>
    <w:rsid w:val="00594AB1"/>
    <w:rsid w:val="00597561"/>
    <w:rsid w:val="0059763E"/>
    <w:rsid w:val="005A3203"/>
    <w:rsid w:val="005A753A"/>
    <w:rsid w:val="005A76F6"/>
    <w:rsid w:val="005B297D"/>
    <w:rsid w:val="005B5681"/>
    <w:rsid w:val="005B77C1"/>
    <w:rsid w:val="005C053D"/>
    <w:rsid w:val="005C3203"/>
    <w:rsid w:val="005D2406"/>
    <w:rsid w:val="005D2EF9"/>
    <w:rsid w:val="005D6CA3"/>
    <w:rsid w:val="005D76E7"/>
    <w:rsid w:val="005D7DCC"/>
    <w:rsid w:val="005E24A7"/>
    <w:rsid w:val="005E2C92"/>
    <w:rsid w:val="005E3A60"/>
    <w:rsid w:val="005E4709"/>
    <w:rsid w:val="005E493E"/>
    <w:rsid w:val="005E518A"/>
    <w:rsid w:val="005E58A3"/>
    <w:rsid w:val="005E7687"/>
    <w:rsid w:val="005F7881"/>
    <w:rsid w:val="005F7D66"/>
    <w:rsid w:val="00600909"/>
    <w:rsid w:val="00600D48"/>
    <w:rsid w:val="0060142D"/>
    <w:rsid w:val="00602746"/>
    <w:rsid w:val="006043EE"/>
    <w:rsid w:val="00607B49"/>
    <w:rsid w:val="00607BBB"/>
    <w:rsid w:val="00614BF3"/>
    <w:rsid w:val="006153E4"/>
    <w:rsid w:val="0061634B"/>
    <w:rsid w:val="00620F33"/>
    <w:rsid w:val="00622052"/>
    <w:rsid w:val="00625EAD"/>
    <w:rsid w:val="00627BF3"/>
    <w:rsid w:val="006308A7"/>
    <w:rsid w:val="0063098C"/>
    <w:rsid w:val="00630EE4"/>
    <w:rsid w:val="00631F76"/>
    <w:rsid w:val="006345A2"/>
    <w:rsid w:val="0063596C"/>
    <w:rsid w:val="0063710E"/>
    <w:rsid w:val="006373F7"/>
    <w:rsid w:val="0064175C"/>
    <w:rsid w:val="00641B18"/>
    <w:rsid w:val="00641C33"/>
    <w:rsid w:val="00642B48"/>
    <w:rsid w:val="00643F7C"/>
    <w:rsid w:val="00646122"/>
    <w:rsid w:val="006503C4"/>
    <w:rsid w:val="00651D12"/>
    <w:rsid w:val="006553F5"/>
    <w:rsid w:val="00660BFD"/>
    <w:rsid w:val="006645B2"/>
    <w:rsid w:val="00664A31"/>
    <w:rsid w:val="006656E7"/>
    <w:rsid w:val="00674E33"/>
    <w:rsid w:val="00675853"/>
    <w:rsid w:val="00675AFE"/>
    <w:rsid w:val="00676BCB"/>
    <w:rsid w:val="00677D4A"/>
    <w:rsid w:val="00681920"/>
    <w:rsid w:val="0068448A"/>
    <w:rsid w:val="00684AEA"/>
    <w:rsid w:val="0069094E"/>
    <w:rsid w:val="00691E0F"/>
    <w:rsid w:val="0069419F"/>
    <w:rsid w:val="0069472B"/>
    <w:rsid w:val="00694849"/>
    <w:rsid w:val="006949AD"/>
    <w:rsid w:val="00697160"/>
    <w:rsid w:val="006A0909"/>
    <w:rsid w:val="006A0967"/>
    <w:rsid w:val="006A3535"/>
    <w:rsid w:val="006A40F5"/>
    <w:rsid w:val="006B2AD5"/>
    <w:rsid w:val="006B32AA"/>
    <w:rsid w:val="006C2AFB"/>
    <w:rsid w:val="006C3C44"/>
    <w:rsid w:val="006C47CF"/>
    <w:rsid w:val="006C643B"/>
    <w:rsid w:val="006D08C1"/>
    <w:rsid w:val="006D21D9"/>
    <w:rsid w:val="006D23FD"/>
    <w:rsid w:val="006D3E1A"/>
    <w:rsid w:val="006D7261"/>
    <w:rsid w:val="006D79AE"/>
    <w:rsid w:val="006E0245"/>
    <w:rsid w:val="006F228E"/>
    <w:rsid w:val="006F3721"/>
    <w:rsid w:val="006F4C87"/>
    <w:rsid w:val="006F5944"/>
    <w:rsid w:val="006F66A7"/>
    <w:rsid w:val="0070117A"/>
    <w:rsid w:val="00706366"/>
    <w:rsid w:val="00711ABB"/>
    <w:rsid w:val="00711AF7"/>
    <w:rsid w:val="00712398"/>
    <w:rsid w:val="00714F18"/>
    <w:rsid w:val="00716D49"/>
    <w:rsid w:val="00720A4F"/>
    <w:rsid w:val="00721584"/>
    <w:rsid w:val="00727018"/>
    <w:rsid w:val="00730D41"/>
    <w:rsid w:val="00731959"/>
    <w:rsid w:val="00737AD6"/>
    <w:rsid w:val="007423CC"/>
    <w:rsid w:val="0074508A"/>
    <w:rsid w:val="00745378"/>
    <w:rsid w:val="007466AA"/>
    <w:rsid w:val="0074738C"/>
    <w:rsid w:val="0075077B"/>
    <w:rsid w:val="00750DA0"/>
    <w:rsid w:val="00753744"/>
    <w:rsid w:val="00754806"/>
    <w:rsid w:val="0075586D"/>
    <w:rsid w:val="00757ACB"/>
    <w:rsid w:val="00757FA5"/>
    <w:rsid w:val="007632A6"/>
    <w:rsid w:val="00765B32"/>
    <w:rsid w:val="0076672B"/>
    <w:rsid w:val="007668B9"/>
    <w:rsid w:val="00774322"/>
    <w:rsid w:val="00781F21"/>
    <w:rsid w:val="0078410A"/>
    <w:rsid w:val="00785A2A"/>
    <w:rsid w:val="00786C5D"/>
    <w:rsid w:val="00787EE0"/>
    <w:rsid w:val="00790EE2"/>
    <w:rsid w:val="007940E3"/>
    <w:rsid w:val="007A0811"/>
    <w:rsid w:val="007A4433"/>
    <w:rsid w:val="007A5B90"/>
    <w:rsid w:val="007A64FE"/>
    <w:rsid w:val="007A70FB"/>
    <w:rsid w:val="007A7F76"/>
    <w:rsid w:val="007B0B26"/>
    <w:rsid w:val="007B2535"/>
    <w:rsid w:val="007B3844"/>
    <w:rsid w:val="007C0841"/>
    <w:rsid w:val="007C329E"/>
    <w:rsid w:val="007C44A9"/>
    <w:rsid w:val="007C5030"/>
    <w:rsid w:val="007D3B21"/>
    <w:rsid w:val="007D6BF5"/>
    <w:rsid w:val="007D739B"/>
    <w:rsid w:val="007E24BE"/>
    <w:rsid w:val="007E745F"/>
    <w:rsid w:val="007E74DF"/>
    <w:rsid w:val="007F2483"/>
    <w:rsid w:val="007F2AAA"/>
    <w:rsid w:val="007F4000"/>
    <w:rsid w:val="007F5888"/>
    <w:rsid w:val="007F6C9B"/>
    <w:rsid w:val="007F760D"/>
    <w:rsid w:val="00802A42"/>
    <w:rsid w:val="00805A88"/>
    <w:rsid w:val="008077F7"/>
    <w:rsid w:val="00810B09"/>
    <w:rsid w:val="008123C7"/>
    <w:rsid w:val="0081371B"/>
    <w:rsid w:val="00815456"/>
    <w:rsid w:val="00820F42"/>
    <w:rsid w:val="0082553E"/>
    <w:rsid w:val="00827756"/>
    <w:rsid w:val="00830713"/>
    <w:rsid w:val="00831FF5"/>
    <w:rsid w:val="00832D49"/>
    <w:rsid w:val="008345D1"/>
    <w:rsid w:val="008370EC"/>
    <w:rsid w:val="00837290"/>
    <w:rsid w:val="00837BB9"/>
    <w:rsid w:val="00840203"/>
    <w:rsid w:val="00841B1D"/>
    <w:rsid w:val="008421AF"/>
    <w:rsid w:val="008434E3"/>
    <w:rsid w:val="008439AD"/>
    <w:rsid w:val="00845CE9"/>
    <w:rsid w:val="00846CC5"/>
    <w:rsid w:val="00850382"/>
    <w:rsid w:val="008510BE"/>
    <w:rsid w:val="0085264F"/>
    <w:rsid w:val="00853D91"/>
    <w:rsid w:val="008540C9"/>
    <w:rsid w:val="00860965"/>
    <w:rsid w:val="00863153"/>
    <w:rsid w:val="00863529"/>
    <w:rsid w:val="0086462D"/>
    <w:rsid w:val="00866A93"/>
    <w:rsid w:val="00867674"/>
    <w:rsid w:val="008701A1"/>
    <w:rsid w:val="00870F53"/>
    <w:rsid w:val="00881067"/>
    <w:rsid w:val="008812E8"/>
    <w:rsid w:val="00881340"/>
    <w:rsid w:val="00881DB3"/>
    <w:rsid w:val="008825A3"/>
    <w:rsid w:val="00882F51"/>
    <w:rsid w:val="00885837"/>
    <w:rsid w:val="0089162A"/>
    <w:rsid w:val="0089254B"/>
    <w:rsid w:val="0089322A"/>
    <w:rsid w:val="008962DC"/>
    <w:rsid w:val="008968CE"/>
    <w:rsid w:val="0089792A"/>
    <w:rsid w:val="008A0437"/>
    <w:rsid w:val="008A3496"/>
    <w:rsid w:val="008A7A68"/>
    <w:rsid w:val="008B0FE7"/>
    <w:rsid w:val="008B1973"/>
    <w:rsid w:val="008B210F"/>
    <w:rsid w:val="008B3E9F"/>
    <w:rsid w:val="008B425F"/>
    <w:rsid w:val="008B6738"/>
    <w:rsid w:val="008B707B"/>
    <w:rsid w:val="008B7DF0"/>
    <w:rsid w:val="008C0298"/>
    <w:rsid w:val="008D7B11"/>
    <w:rsid w:val="008E0BD7"/>
    <w:rsid w:val="008E133E"/>
    <w:rsid w:val="008E1527"/>
    <w:rsid w:val="008E28B7"/>
    <w:rsid w:val="008E3608"/>
    <w:rsid w:val="008F2904"/>
    <w:rsid w:val="008F414D"/>
    <w:rsid w:val="008F478E"/>
    <w:rsid w:val="008F584A"/>
    <w:rsid w:val="00901C59"/>
    <w:rsid w:val="00905A6E"/>
    <w:rsid w:val="009062B3"/>
    <w:rsid w:val="00906C21"/>
    <w:rsid w:val="009127D3"/>
    <w:rsid w:val="009152C0"/>
    <w:rsid w:val="00915D67"/>
    <w:rsid w:val="00917625"/>
    <w:rsid w:val="009202B8"/>
    <w:rsid w:val="00920D2A"/>
    <w:rsid w:val="0092159B"/>
    <w:rsid w:val="00922A64"/>
    <w:rsid w:val="00924FF1"/>
    <w:rsid w:val="0092562B"/>
    <w:rsid w:val="00926380"/>
    <w:rsid w:val="0092694E"/>
    <w:rsid w:val="00931377"/>
    <w:rsid w:val="009316AF"/>
    <w:rsid w:val="009340EC"/>
    <w:rsid w:val="00934CB1"/>
    <w:rsid w:val="00941905"/>
    <w:rsid w:val="00941C1C"/>
    <w:rsid w:val="00942594"/>
    <w:rsid w:val="009440AF"/>
    <w:rsid w:val="009464D6"/>
    <w:rsid w:val="00961602"/>
    <w:rsid w:val="0096176E"/>
    <w:rsid w:val="00964B5F"/>
    <w:rsid w:val="00965864"/>
    <w:rsid w:val="00965AF3"/>
    <w:rsid w:val="00967050"/>
    <w:rsid w:val="00967F9A"/>
    <w:rsid w:val="00973EF9"/>
    <w:rsid w:val="00977812"/>
    <w:rsid w:val="00980818"/>
    <w:rsid w:val="00980911"/>
    <w:rsid w:val="009848AC"/>
    <w:rsid w:val="00985943"/>
    <w:rsid w:val="00991CED"/>
    <w:rsid w:val="009935EC"/>
    <w:rsid w:val="00993CD2"/>
    <w:rsid w:val="00993D03"/>
    <w:rsid w:val="00994543"/>
    <w:rsid w:val="00994671"/>
    <w:rsid w:val="00996DA4"/>
    <w:rsid w:val="009972E5"/>
    <w:rsid w:val="00997438"/>
    <w:rsid w:val="009A3ED6"/>
    <w:rsid w:val="009A4960"/>
    <w:rsid w:val="009A54BC"/>
    <w:rsid w:val="009A5559"/>
    <w:rsid w:val="009A5F7B"/>
    <w:rsid w:val="009B3D82"/>
    <w:rsid w:val="009B5E8D"/>
    <w:rsid w:val="009C038B"/>
    <w:rsid w:val="009C0A8A"/>
    <w:rsid w:val="009C1E71"/>
    <w:rsid w:val="009C24B7"/>
    <w:rsid w:val="009C2FEE"/>
    <w:rsid w:val="009C397E"/>
    <w:rsid w:val="009D1FF9"/>
    <w:rsid w:val="009D287A"/>
    <w:rsid w:val="009D76BD"/>
    <w:rsid w:val="009D7C8F"/>
    <w:rsid w:val="009E5144"/>
    <w:rsid w:val="009E77CC"/>
    <w:rsid w:val="009E77FE"/>
    <w:rsid w:val="009E7BF7"/>
    <w:rsid w:val="009E7E27"/>
    <w:rsid w:val="009F0ED4"/>
    <w:rsid w:val="009F2F75"/>
    <w:rsid w:val="009F5190"/>
    <w:rsid w:val="009F7E2C"/>
    <w:rsid w:val="00A014B0"/>
    <w:rsid w:val="00A05A00"/>
    <w:rsid w:val="00A06648"/>
    <w:rsid w:val="00A1022D"/>
    <w:rsid w:val="00A12661"/>
    <w:rsid w:val="00A14426"/>
    <w:rsid w:val="00A17A43"/>
    <w:rsid w:val="00A21010"/>
    <w:rsid w:val="00A2431A"/>
    <w:rsid w:val="00A35ADF"/>
    <w:rsid w:val="00A367E4"/>
    <w:rsid w:val="00A371A6"/>
    <w:rsid w:val="00A3722C"/>
    <w:rsid w:val="00A37E90"/>
    <w:rsid w:val="00A40DF0"/>
    <w:rsid w:val="00A414F6"/>
    <w:rsid w:val="00A4152C"/>
    <w:rsid w:val="00A418ED"/>
    <w:rsid w:val="00A42BEA"/>
    <w:rsid w:val="00A43740"/>
    <w:rsid w:val="00A43C18"/>
    <w:rsid w:val="00A45D03"/>
    <w:rsid w:val="00A46818"/>
    <w:rsid w:val="00A5013A"/>
    <w:rsid w:val="00A51A06"/>
    <w:rsid w:val="00A53112"/>
    <w:rsid w:val="00A55178"/>
    <w:rsid w:val="00A571B0"/>
    <w:rsid w:val="00A60171"/>
    <w:rsid w:val="00A61159"/>
    <w:rsid w:val="00A624F5"/>
    <w:rsid w:val="00A62B46"/>
    <w:rsid w:val="00A63B2C"/>
    <w:rsid w:val="00A66F81"/>
    <w:rsid w:val="00A7116B"/>
    <w:rsid w:val="00A71278"/>
    <w:rsid w:val="00A72528"/>
    <w:rsid w:val="00A7551D"/>
    <w:rsid w:val="00A75C77"/>
    <w:rsid w:val="00A80A23"/>
    <w:rsid w:val="00A83113"/>
    <w:rsid w:val="00A90FCF"/>
    <w:rsid w:val="00A9180C"/>
    <w:rsid w:val="00A92017"/>
    <w:rsid w:val="00A93FFF"/>
    <w:rsid w:val="00A94F29"/>
    <w:rsid w:val="00A95F64"/>
    <w:rsid w:val="00A96FF1"/>
    <w:rsid w:val="00AA0973"/>
    <w:rsid w:val="00AA464B"/>
    <w:rsid w:val="00AA71D6"/>
    <w:rsid w:val="00AB0322"/>
    <w:rsid w:val="00AB0A79"/>
    <w:rsid w:val="00AB29A3"/>
    <w:rsid w:val="00AB332D"/>
    <w:rsid w:val="00AB3588"/>
    <w:rsid w:val="00AB399A"/>
    <w:rsid w:val="00AB3EF5"/>
    <w:rsid w:val="00AB58A1"/>
    <w:rsid w:val="00AC0500"/>
    <w:rsid w:val="00AC1297"/>
    <w:rsid w:val="00AC3B04"/>
    <w:rsid w:val="00AC4547"/>
    <w:rsid w:val="00AC7893"/>
    <w:rsid w:val="00AC7A7D"/>
    <w:rsid w:val="00AD3458"/>
    <w:rsid w:val="00AD3A6D"/>
    <w:rsid w:val="00AD40B6"/>
    <w:rsid w:val="00AD68FF"/>
    <w:rsid w:val="00AE2B6D"/>
    <w:rsid w:val="00AE3AB9"/>
    <w:rsid w:val="00AE7026"/>
    <w:rsid w:val="00AF08ED"/>
    <w:rsid w:val="00AF1C3D"/>
    <w:rsid w:val="00AF24C1"/>
    <w:rsid w:val="00AF2FFB"/>
    <w:rsid w:val="00AF688E"/>
    <w:rsid w:val="00AF72E0"/>
    <w:rsid w:val="00AF7BA8"/>
    <w:rsid w:val="00B00F53"/>
    <w:rsid w:val="00B032A3"/>
    <w:rsid w:val="00B05479"/>
    <w:rsid w:val="00B06864"/>
    <w:rsid w:val="00B07F8F"/>
    <w:rsid w:val="00B10D3A"/>
    <w:rsid w:val="00B11897"/>
    <w:rsid w:val="00B1426D"/>
    <w:rsid w:val="00B1514E"/>
    <w:rsid w:val="00B152B5"/>
    <w:rsid w:val="00B15374"/>
    <w:rsid w:val="00B15B5C"/>
    <w:rsid w:val="00B15EE5"/>
    <w:rsid w:val="00B176B9"/>
    <w:rsid w:val="00B203F4"/>
    <w:rsid w:val="00B2303D"/>
    <w:rsid w:val="00B2309E"/>
    <w:rsid w:val="00B24BDC"/>
    <w:rsid w:val="00B30704"/>
    <w:rsid w:val="00B30DA1"/>
    <w:rsid w:val="00B310FA"/>
    <w:rsid w:val="00B3151E"/>
    <w:rsid w:val="00B31698"/>
    <w:rsid w:val="00B41232"/>
    <w:rsid w:val="00B423DD"/>
    <w:rsid w:val="00B4485D"/>
    <w:rsid w:val="00B44DED"/>
    <w:rsid w:val="00B46AF9"/>
    <w:rsid w:val="00B5582C"/>
    <w:rsid w:val="00B55E52"/>
    <w:rsid w:val="00B55F21"/>
    <w:rsid w:val="00B573F4"/>
    <w:rsid w:val="00B6455E"/>
    <w:rsid w:val="00B66676"/>
    <w:rsid w:val="00B67319"/>
    <w:rsid w:val="00B71C35"/>
    <w:rsid w:val="00B762F3"/>
    <w:rsid w:val="00B7633B"/>
    <w:rsid w:val="00B768CA"/>
    <w:rsid w:val="00B85075"/>
    <w:rsid w:val="00B90983"/>
    <w:rsid w:val="00B949B0"/>
    <w:rsid w:val="00B96910"/>
    <w:rsid w:val="00B96FCA"/>
    <w:rsid w:val="00BA204E"/>
    <w:rsid w:val="00BB0C92"/>
    <w:rsid w:val="00BB1710"/>
    <w:rsid w:val="00BB23BB"/>
    <w:rsid w:val="00BB30FE"/>
    <w:rsid w:val="00BB7680"/>
    <w:rsid w:val="00BB7711"/>
    <w:rsid w:val="00BC00AF"/>
    <w:rsid w:val="00BC20C6"/>
    <w:rsid w:val="00BC682F"/>
    <w:rsid w:val="00BD0938"/>
    <w:rsid w:val="00BD11BF"/>
    <w:rsid w:val="00BD2CA6"/>
    <w:rsid w:val="00BD49C8"/>
    <w:rsid w:val="00BD5728"/>
    <w:rsid w:val="00BD72D8"/>
    <w:rsid w:val="00BD7572"/>
    <w:rsid w:val="00BD7E2F"/>
    <w:rsid w:val="00BE034C"/>
    <w:rsid w:val="00BE083D"/>
    <w:rsid w:val="00BE14F2"/>
    <w:rsid w:val="00BE2097"/>
    <w:rsid w:val="00BE6A5E"/>
    <w:rsid w:val="00BF007C"/>
    <w:rsid w:val="00BF017E"/>
    <w:rsid w:val="00BF63AF"/>
    <w:rsid w:val="00BF769A"/>
    <w:rsid w:val="00C00014"/>
    <w:rsid w:val="00C000D0"/>
    <w:rsid w:val="00C001A9"/>
    <w:rsid w:val="00C03645"/>
    <w:rsid w:val="00C03FAE"/>
    <w:rsid w:val="00C1014C"/>
    <w:rsid w:val="00C14BA0"/>
    <w:rsid w:val="00C15D0E"/>
    <w:rsid w:val="00C16E0E"/>
    <w:rsid w:val="00C176C2"/>
    <w:rsid w:val="00C17C84"/>
    <w:rsid w:val="00C2329B"/>
    <w:rsid w:val="00C27EF1"/>
    <w:rsid w:val="00C33CE7"/>
    <w:rsid w:val="00C34448"/>
    <w:rsid w:val="00C36D8B"/>
    <w:rsid w:val="00C417AF"/>
    <w:rsid w:val="00C443E2"/>
    <w:rsid w:val="00C44E95"/>
    <w:rsid w:val="00C4543D"/>
    <w:rsid w:val="00C457DE"/>
    <w:rsid w:val="00C45A98"/>
    <w:rsid w:val="00C467F6"/>
    <w:rsid w:val="00C477AB"/>
    <w:rsid w:val="00C47C6A"/>
    <w:rsid w:val="00C5068B"/>
    <w:rsid w:val="00C53F94"/>
    <w:rsid w:val="00C545E3"/>
    <w:rsid w:val="00C55711"/>
    <w:rsid w:val="00C56E99"/>
    <w:rsid w:val="00C60675"/>
    <w:rsid w:val="00C60E4B"/>
    <w:rsid w:val="00C6571F"/>
    <w:rsid w:val="00C6599D"/>
    <w:rsid w:val="00C71414"/>
    <w:rsid w:val="00C71E5E"/>
    <w:rsid w:val="00C747D4"/>
    <w:rsid w:val="00C82362"/>
    <w:rsid w:val="00C83052"/>
    <w:rsid w:val="00C832B9"/>
    <w:rsid w:val="00C83F61"/>
    <w:rsid w:val="00C84702"/>
    <w:rsid w:val="00C85EC2"/>
    <w:rsid w:val="00C87375"/>
    <w:rsid w:val="00C8764F"/>
    <w:rsid w:val="00C9017C"/>
    <w:rsid w:val="00C9401C"/>
    <w:rsid w:val="00C94D61"/>
    <w:rsid w:val="00CA0ED7"/>
    <w:rsid w:val="00CA103B"/>
    <w:rsid w:val="00CA2D28"/>
    <w:rsid w:val="00CA5ACD"/>
    <w:rsid w:val="00CA7DDC"/>
    <w:rsid w:val="00CB0961"/>
    <w:rsid w:val="00CB7F3F"/>
    <w:rsid w:val="00CC10FD"/>
    <w:rsid w:val="00CC399C"/>
    <w:rsid w:val="00CC3E1E"/>
    <w:rsid w:val="00CC4230"/>
    <w:rsid w:val="00CC5851"/>
    <w:rsid w:val="00CC60F4"/>
    <w:rsid w:val="00CD04C1"/>
    <w:rsid w:val="00CD2879"/>
    <w:rsid w:val="00CD2F90"/>
    <w:rsid w:val="00CD334C"/>
    <w:rsid w:val="00CD6B95"/>
    <w:rsid w:val="00CE5002"/>
    <w:rsid w:val="00CE584E"/>
    <w:rsid w:val="00CE68CA"/>
    <w:rsid w:val="00CE7391"/>
    <w:rsid w:val="00CE753B"/>
    <w:rsid w:val="00CF34FE"/>
    <w:rsid w:val="00CF57A7"/>
    <w:rsid w:val="00CF6D0C"/>
    <w:rsid w:val="00CF77FB"/>
    <w:rsid w:val="00D0184D"/>
    <w:rsid w:val="00D02C65"/>
    <w:rsid w:val="00D030BF"/>
    <w:rsid w:val="00D03319"/>
    <w:rsid w:val="00D03C5B"/>
    <w:rsid w:val="00D0467D"/>
    <w:rsid w:val="00D04F65"/>
    <w:rsid w:val="00D05540"/>
    <w:rsid w:val="00D104C6"/>
    <w:rsid w:val="00D16FF1"/>
    <w:rsid w:val="00D20C86"/>
    <w:rsid w:val="00D21CAD"/>
    <w:rsid w:val="00D22E40"/>
    <w:rsid w:val="00D23FB8"/>
    <w:rsid w:val="00D26B8E"/>
    <w:rsid w:val="00D2731B"/>
    <w:rsid w:val="00D27633"/>
    <w:rsid w:val="00D27D98"/>
    <w:rsid w:val="00D31791"/>
    <w:rsid w:val="00D31D7E"/>
    <w:rsid w:val="00D37FEC"/>
    <w:rsid w:val="00D4018E"/>
    <w:rsid w:val="00D42A13"/>
    <w:rsid w:val="00D458DB"/>
    <w:rsid w:val="00D51D4F"/>
    <w:rsid w:val="00D527FE"/>
    <w:rsid w:val="00D573D3"/>
    <w:rsid w:val="00D616A0"/>
    <w:rsid w:val="00D626E6"/>
    <w:rsid w:val="00D641EC"/>
    <w:rsid w:val="00D66675"/>
    <w:rsid w:val="00D6726D"/>
    <w:rsid w:val="00D72E9D"/>
    <w:rsid w:val="00D74E09"/>
    <w:rsid w:val="00D7545E"/>
    <w:rsid w:val="00D75828"/>
    <w:rsid w:val="00D75D51"/>
    <w:rsid w:val="00D81C05"/>
    <w:rsid w:val="00D84CED"/>
    <w:rsid w:val="00D86A8B"/>
    <w:rsid w:val="00D86D87"/>
    <w:rsid w:val="00D90BAC"/>
    <w:rsid w:val="00D934A9"/>
    <w:rsid w:val="00D93C26"/>
    <w:rsid w:val="00D96E19"/>
    <w:rsid w:val="00D97125"/>
    <w:rsid w:val="00DA0A15"/>
    <w:rsid w:val="00DA1B1B"/>
    <w:rsid w:val="00DA2CC5"/>
    <w:rsid w:val="00DA3416"/>
    <w:rsid w:val="00DB1024"/>
    <w:rsid w:val="00DB176E"/>
    <w:rsid w:val="00DB4659"/>
    <w:rsid w:val="00DC054E"/>
    <w:rsid w:val="00DC0E31"/>
    <w:rsid w:val="00DC7ED6"/>
    <w:rsid w:val="00DD2328"/>
    <w:rsid w:val="00DD3021"/>
    <w:rsid w:val="00DD3422"/>
    <w:rsid w:val="00DD4682"/>
    <w:rsid w:val="00DD623C"/>
    <w:rsid w:val="00DD6481"/>
    <w:rsid w:val="00DE1251"/>
    <w:rsid w:val="00DE2CF2"/>
    <w:rsid w:val="00DE370B"/>
    <w:rsid w:val="00DE3B0F"/>
    <w:rsid w:val="00DF203A"/>
    <w:rsid w:val="00DF227B"/>
    <w:rsid w:val="00E00C28"/>
    <w:rsid w:val="00E071A2"/>
    <w:rsid w:val="00E10296"/>
    <w:rsid w:val="00E106F5"/>
    <w:rsid w:val="00E112D4"/>
    <w:rsid w:val="00E11AAF"/>
    <w:rsid w:val="00E13CAB"/>
    <w:rsid w:val="00E215C9"/>
    <w:rsid w:val="00E22982"/>
    <w:rsid w:val="00E22B98"/>
    <w:rsid w:val="00E257B0"/>
    <w:rsid w:val="00E27A55"/>
    <w:rsid w:val="00E304A7"/>
    <w:rsid w:val="00E30EB3"/>
    <w:rsid w:val="00E31961"/>
    <w:rsid w:val="00E31A66"/>
    <w:rsid w:val="00E33211"/>
    <w:rsid w:val="00E416F2"/>
    <w:rsid w:val="00E45658"/>
    <w:rsid w:val="00E52065"/>
    <w:rsid w:val="00E53497"/>
    <w:rsid w:val="00E5397F"/>
    <w:rsid w:val="00E56731"/>
    <w:rsid w:val="00E571C1"/>
    <w:rsid w:val="00E60341"/>
    <w:rsid w:val="00E6067D"/>
    <w:rsid w:val="00E607C6"/>
    <w:rsid w:val="00E617CC"/>
    <w:rsid w:val="00E62C4F"/>
    <w:rsid w:val="00E6326B"/>
    <w:rsid w:val="00E70053"/>
    <w:rsid w:val="00E707A9"/>
    <w:rsid w:val="00E70C40"/>
    <w:rsid w:val="00E72E83"/>
    <w:rsid w:val="00E73EAF"/>
    <w:rsid w:val="00E7412C"/>
    <w:rsid w:val="00E742DB"/>
    <w:rsid w:val="00E743B9"/>
    <w:rsid w:val="00E74C7E"/>
    <w:rsid w:val="00E75220"/>
    <w:rsid w:val="00E76353"/>
    <w:rsid w:val="00E77DC0"/>
    <w:rsid w:val="00E82228"/>
    <w:rsid w:val="00E8362B"/>
    <w:rsid w:val="00E85438"/>
    <w:rsid w:val="00E85672"/>
    <w:rsid w:val="00E862A7"/>
    <w:rsid w:val="00E90090"/>
    <w:rsid w:val="00E91663"/>
    <w:rsid w:val="00E9253B"/>
    <w:rsid w:val="00E94283"/>
    <w:rsid w:val="00E9635D"/>
    <w:rsid w:val="00E968E9"/>
    <w:rsid w:val="00E96DC0"/>
    <w:rsid w:val="00EA0D3C"/>
    <w:rsid w:val="00EA1396"/>
    <w:rsid w:val="00EA450A"/>
    <w:rsid w:val="00EB4986"/>
    <w:rsid w:val="00EB4A18"/>
    <w:rsid w:val="00EB7409"/>
    <w:rsid w:val="00EC01BD"/>
    <w:rsid w:val="00EC2B1E"/>
    <w:rsid w:val="00EC3FFB"/>
    <w:rsid w:val="00EC48A0"/>
    <w:rsid w:val="00EC583D"/>
    <w:rsid w:val="00ED5DCF"/>
    <w:rsid w:val="00ED6110"/>
    <w:rsid w:val="00ED6307"/>
    <w:rsid w:val="00EE6DD5"/>
    <w:rsid w:val="00EF2E70"/>
    <w:rsid w:val="00EF3E9F"/>
    <w:rsid w:val="00EF3F7C"/>
    <w:rsid w:val="00EF62DC"/>
    <w:rsid w:val="00EF64A9"/>
    <w:rsid w:val="00F002D6"/>
    <w:rsid w:val="00F01E55"/>
    <w:rsid w:val="00F021E4"/>
    <w:rsid w:val="00F043F0"/>
    <w:rsid w:val="00F047E2"/>
    <w:rsid w:val="00F0764E"/>
    <w:rsid w:val="00F078CA"/>
    <w:rsid w:val="00F120C1"/>
    <w:rsid w:val="00F12C3B"/>
    <w:rsid w:val="00F12FFF"/>
    <w:rsid w:val="00F1420F"/>
    <w:rsid w:val="00F14C0D"/>
    <w:rsid w:val="00F17A8B"/>
    <w:rsid w:val="00F17C81"/>
    <w:rsid w:val="00F2216A"/>
    <w:rsid w:val="00F22598"/>
    <w:rsid w:val="00F23B65"/>
    <w:rsid w:val="00F305C5"/>
    <w:rsid w:val="00F31FBC"/>
    <w:rsid w:val="00F36769"/>
    <w:rsid w:val="00F40566"/>
    <w:rsid w:val="00F4088A"/>
    <w:rsid w:val="00F432BF"/>
    <w:rsid w:val="00F45D37"/>
    <w:rsid w:val="00F463FF"/>
    <w:rsid w:val="00F46816"/>
    <w:rsid w:val="00F47421"/>
    <w:rsid w:val="00F506F8"/>
    <w:rsid w:val="00F52608"/>
    <w:rsid w:val="00F5290A"/>
    <w:rsid w:val="00F53B62"/>
    <w:rsid w:val="00F6105D"/>
    <w:rsid w:val="00F655B7"/>
    <w:rsid w:val="00F673F0"/>
    <w:rsid w:val="00F705C4"/>
    <w:rsid w:val="00F70A44"/>
    <w:rsid w:val="00F70D6E"/>
    <w:rsid w:val="00F74BF4"/>
    <w:rsid w:val="00F74C30"/>
    <w:rsid w:val="00F75D89"/>
    <w:rsid w:val="00F765A2"/>
    <w:rsid w:val="00F8057B"/>
    <w:rsid w:val="00F8361A"/>
    <w:rsid w:val="00F85B6C"/>
    <w:rsid w:val="00F86268"/>
    <w:rsid w:val="00F873C0"/>
    <w:rsid w:val="00F9212E"/>
    <w:rsid w:val="00F92558"/>
    <w:rsid w:val="00F94EDC"/>
    <w:rsid w:val="00FA0F49"/>
    <w:rsid w:val="00FA1703"/>
    <w:rsid w:val="00FA3E12"/>
    <w:rsid w:val="00FA412C"/>
    <w:rsid w:val="00FA5359"/>
    <w:rsid w:val="00FA6A56"/>
    <w:rsid w:val="00FA73E0"/>
    <w:rsid w:val="00FA7485"/>
    <w:rsid w:val="00FB1F8F"/>
    <w:rsid w:val="00FB2049"/>
    <w:rsid w:val="00FB21D5"/>
    <w:rsid w:val="00FB2389"/>
    <w:rsid w:val="00FB526F"/>
    <w:rsid w:val="00FB5430"/>
    <w:rsid w:val="00FB5FB3"/>
    <w:rsid w:val="00FB61C0"/>
    <w:rsid w:val="00FB716C"/>
    <w:rsid w:val="00FC0591"/>
    <w:rsid w:val="00FC1BAE"/>
    <w:rsid w:val="00FC2F19"/>
    <w:rsid w:val="00FC4012"/>
    <w:rsid w:val="00FC516B"/>
    <w:rsid w:val="00FC634B"/>
    <w:rsid w:val="00FC797C"/>
    <w:rsid w:val="00FD1498"/>
    <w:rsid w:val="00FD3018"/>
    <w:rsid w:val="00FD3EFD"/>
    <w:rsid w:val="00FD4097"/>
    <w:rsid w:val="00FD40C5"/>
    <w:rsid w:val="00FD4D16"/>
    <w:rsid w:val="00FD4DA3"/>
    <w:rsid w:val="00FD4E54"/>
    <w:rsid w:val="00FD68AF"/>
    <w:rsid w:val="00FD6A01"/>
    <w:rsid w:val="00FD7330"/>
    <w:rsid w:val="00FE24D9"/>
    <w:rsid w:val="00FE28AB"/>
    <w:rsid w:val="00FE2B54"/>
    <w:rsid w:val="00FE456A"/>
    <w:rsid w:val="00FE6207"/>
    <w:rsid w:val="00FE7C16"/>
    <w:rsid w:val="00FF0517"/>
    <w:rsid w:val="00FF1276"/>
    <w:rsid w:val="00FF4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731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15B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9"/>
    <w:qFormat/>
    <w:rsid w:val="007063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06366"/>
    <w:rPr>
      <w:rFonts w:cs="Times New Roman"/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414F6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414F6"/>
    <w:rPr>
      <w:rFonts w:cs="Times New Roman"/>
      <w:sz w:val="24"/>
      <w:szCs w:val="24"/>
    </w:rPr>
  </w:style>
  <w:style w:type="table" w:styleId="a7">
    <w:name w:val="Table Grid"/>
    <w:basedOn w:val="a1"/>
    <w:uiPriority w:val="59"/>
    <w:rsid w:val="004120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DE370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BF63A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414F6"/>
    <w:rPr>
      <w:rFonts w:cs="Times New Roman"/>
      <w:sz w:val="2"/>
    </w:rPr>
  </w:style>
  <w:style w:type="character" w:styleId="ab">
    <w:name w:val="page number"/>
    <w:basedOn w:val="a0"/>
    <w:uiPriority w:val="99"/>
    <w:rsid w:val="001B21A2"/>
    <w:rPr>
      <w:rFonts w:cs="Times New Roman"/>
    </w:rPr>
  </w:style>
  <w:style w:type="paragraph" w:customStyle="1" w:styleId="11">
    <w:name w:val="Без интервала1"/>
    <w:uiPriority w:val="99"/>
    <w:rsid w:val="000A2EBA"/>
    <w:rPr>
      <w:rFonts w:ascii="Calibri" w:hAnsi="Calibri"/>
    </w:rPr>
  </w:style>
  <w:style w:type="paragraph" w:styleId="ac">
    <w:name w:val="List Paragraph"/>
    <w:basedOn w:val="a"/>
    <w:uiPriority w:val="34"/>
    <w:qFormat/>
    <w:rsid w:val="005213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basedOn w:val="a0"/>
    <w:uiPriority w:val="99"/>
    <w:qFormat/>
    <w:rsid w:val="00BD7572"/>
    <w:rPr>
      <w:rFonts w:cs="Times New Roman"/>
      <w:b/>
      <w:bCs/>
    </w:rPr>
  </w:style>
  <w:style w:type="paragraph" w:customStyle="1" w:styleId="12">
    <w:name w:val="Абзац списка1"/>
    <w:basedOn w:val="a"/>
    <w:uiPriority w:val="99"/>
    <w:rsid w:val="00901C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basedOn w:val="a0"/>
    <w:uiPriority w:val="99"/>
    <w:semiHidden/>
    <w:unhideWhenUsed/>
    <w:rsid w:val="0045643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15B5C"/>
    <w:rPr>
      <w:b/>
      <w:bCs/>
      <w:kern w:val="36"/>
      <w:sz w:val="48"/>
      <w:szCs w:val="48"/>
    </w:rPr>
  </w:style>
  <w:style w:type="character" w:customStyle="1" w:styleId="ae">
    <w:name w:val="Подпись к картинке_"/>
    <w:basedOn w:val="a0"/>
    <w:link w:val="af"/>
    <w:uiPriority w:val="99"/>
    <w:rsid w:val="00B15B5C"/>
    <w:rPr>
      <w:sz w:val="27"/>
      <w:szCs w:val="27"/>
      <w:shd w:val="clear" w:color="auto" w:fill="FFFFFF"/>
    </w:rPr>
  </w:style>
  <w:style w:type="character" w:customStyle="1" w:styleId="13">
    <w:name w:val="Основной текст Знак1"/>
    <w:basedOn w:val="a0"/>
    <w:link w:val="af0"/>
    <w:uiPriority w:val="99"/>
    <w:rsid w:val="00B15B5C"/>
    <w:rPr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15B5C"/>
    <w:rPr>
      <w:b/>
      <w:bCs/>
      <w:spacing w:val="20"/>
      <w:sz w:val="25"/>
      <w:szCs w:val="25"/>
      <w:shd w:val="clear" w:color="auto" w:fill="FFFFFF"/>
    </w:rPr>
  </w:style>
  <w:style w:type="character" w:customStyle="1" w:styleId="14">
    <w:name w:val="Заголовок №1_"/>
    <w:basedOn w:val="a0"/>
    <w:link w:val="15"/>
    <w:rsid w:val="00B15B5C"/>
    <w:rPr>
      <w:b/>
      <w:bCs/>
      <w:spacing w:val="20"/>
      <w:sz w:val="25"/>
      <w:szCs w:val="25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B15B5C"/>
    <w:rPr>
      <w:sz w:val="19"/>
      <w:szCs w:val="19"/>
      <w:shd w:val="clear" w:color="auto" w:fill="FFFFFF"/>
    </w:rPr>
  </w:style>
  <w:style w:type="character" w:customStyle="1" w:styleId="3pt">
    <w:name w:val="Основной текст + Интервал 3 pt"/>
    <w:basedOn w:val="13"/>
    <w:uiPriority w:val="99"/>
    <w:rsid w:val="00B15B5C"/>
    <w:rPr>
      <w:spacing w:val="70"/>
      <w:sz w:val="27"/>
      <w:szCs w:val="27"/>
      <w:shd w:val="clear" w:color="auto" w:fill="FFFFFF"/>
    </w:rPr>
  </w:style>
  <w:style w:type="character" w:customStyle="1" w:styleId="af1">
    <w:name w:val="Колонтитул_"/>
    <w:basedOn w:val="a0"/>
    <w:link w:val="af2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f1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Candara">
    <w:name w:val="Основной текст + Candara"/>
    <w:aliases w:val="12 pt"/>
    <w:basedOn w:val="13"/>
    <w:uiPriority w:val="99"/>
    <w:rsid w:val="00B15B5C"/>
    <w:rPr>
      <w:rFonts w:ascii="Candara" w:hAnsi="Candara" w:cs="Candara"/>
      <w:sz w:val="24"/>
      <w:szCs w:val="2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15B5C"/>
    <w:rPr>
      <w:noProof/>
      <w:sz w:val="8"/>
      <w:szCs w:val="8"/>
      <w:shd w:val="clear" w:color="auto" w:fill="FFFFFF"/>
    </w:rPr>
  </w:style>
  <w:style w:type="character" w:customStyle="1" w:styleId="2pt">
    <w:name w:val="Основной текст + Интервал 2 pt"/>
    <w:basedOn w:val="13"/>
    <w:uiPriority w:val="99"/>
    <w:rsid w:val="00B15B5C"/>
    <w:rPr>
      <w:spacing w:val="40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15B5C"/>
    <w:rPr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B15B5C"/>
    <w:rPr>
      <w:sz w:val="15"/>
      <w:szCs w:val="15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B15B5C"/>
    <w:rPr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a0"/>
    <w:link w:val="210"/>
    <w:uiPriority w:val="99"/>
    <w:rsid w:val="00B15B5C"/>
    <w:rPr>
      <w:sz w:val="23"/>
      <w:szCs w:val="23"/>
      <w:shd w:val="clear" w:color="auto" w:fill="FFFFFF"/>
    </w:rPr>
  </w:style>
  <w:style w:type="character" w:customStyle="1" w:styleId="33">
    <w:name w:val="Подпись к таблице (3)_"/>
    <w:basedOn w:val="a0"/>
    <w:link w:val="310"/>
    <w:uiPriority w:val="99"/>
    <w:rsid w:val="00B15B5C"/>
    <w:rPr>
      <w:rFonts w:ascii="MS Reference Sans Serif" w:hAnsi="MS Reference Sans Serif" w:cs="MS Reference Sans Serif"/>
      <w:sz w:val="15"/>
      <w:szCs w:val="15"/>
      <w:shd w:val="clear" w:color="auto" w:fill="FFFFFF"/>
    </w:rPr>
  </w:style>
  <w:style w:type="character" w:customStyle="1" w:styleId="34">
    <w:name w:val="Подпись к таблице (3)"/>
    <w:basedOn w:val="33"/>
    <w:uiPriority w:val="99"/>
    <w:rsid w:val="00B15B5C"/>
    <w:rPr>
      <w:rFonts w:ascii="MS Reference Sans Serif" w:hAnsi="MS Reference Sans Serif" w:cs="MS Reference Sans Serif"/>
      <w:sz w:val="15"/>
      <w:szCs w:val="15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B15B5C"/>
    <w:rPr>
      <w:rFonts w:ascii="MS Reference Sans Serif" w:hAnsi="MS Reference Sans Serif" w:cs="MS Reference Sans Serif"/>
      <w:sz w:val="15"/>
      <w:szCs w:val="15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B15B5C"/>
    <w:rPr>
      <w:sz w:val="21"/>
      <w:szCs w:val="21"/>
      <w:shd w:val="clear" w:color="auto" w:fill="FFFFFF"/>
    </w:rPr>
  </w:style>
  <w:style w:type="character" w:customStyle="1" w:styleId="711">
    <w:name w:val="Основной текст (7) + 11"/>
    <w:aliases w:val="5 pt"/>
    <w:basedOn w:val="7"/>
    <w:uiPriority w:val="99"/>
    <w:rsid w:val="00B15B5C"/>
    <w:rPr>
      <w:sz w:val="23"/>
      <w:szCs w:val="23"/>
      <w:shd w:val="clear" w:color="auto" w:fill="FFFFFF"/>
    </w:rPr>
  </w:style>
  <w:style w:type="character" w:customStyle="1" w:styleId="67">
    <w:name w:val="Основной текст (6) + 7"/>
    <w:aliases w:val="5 pt5"/>
    <w:basedOn w:val="6"/>
    <w:uiPriority w:val="99"/>
    <w:rsid w:val="00B15B5C"/>
    <w:rPr>
      <w:sz w:val="15"/>
      <w:szCs w:val="15"/>
      <w:shd w:val="clear" w:color="auto" w:fill="FFFFFF"/>
      <w:lang w:val="en-US" w:eastAsia="en-US"/>
    </w:rPr>
  </w:style>
  <w:style w:type="character" w:customStyle="1" w:styleId="af3">
    <w:name w:val="Подпись к таблице_"/>
    <w:basedOn w:val="a0"/>
    <w:link w:val="af4"/>
    <w:uiPriority w:val="99"/>
    <w:rsid w:val="00B15B5C"/>
    <w:rPr>
      <w:i/>
      <w:iCs/>
      <w:sz w:val="20"/>
      <w:szCs w:val="20"/>
      <w:shd w:val="clear" w:color="auto" w:fill="FFFFFF"/>
    </w:rPr>
  </w:style>
  <w:style w:type="character" w:customStyle="1" w:styleId="41">
    <w:name w:val="Подпись к таблице (4)_"/>
    <w:basedOn w:val="a0"/>
    <w:link w:val="42"/>
    <w:uiPriority w:val="99"/>
    <w:rsid w:val="00B15B5C"/>
    <w:rPr>
      <w:sz w:val="21"/>
      <w:szCs w:val="21"/>
      <w:shd w:val="clear" w:color="auto" w:fill="FFFFFF"/>
    </w:rPr>
  </w:style>
  <w:style w:type="character" w:customStyle="1" w:styleId="22">
    <w:name w:val="Подпись к таблице (2)"/>
    <w:basedOn w:val="21"/>
    <w:uiPriority w:val="99"/>
    <w:rsid w:val="00B15B5C"/>
    <w:rPr>
      <w:sz w:val="23"/>
      <w:szCs w:val="23"/>
      <w:u w:val="single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af5">
    <w:name w:val="Основной текст + Курсив"/>
    <w:basedOn w:val="13"/>
    <w:uiPriority w:val="99"/>
    <w:rsid w:val="00B15B5C"/>
    <w:rPr>
      <w:i/>
      <w:iCs/>
      <w:noProof/>
      <w:sz w:val="27"/>
      <w:szCs w:val="27"/>
      <w:shd w:val="clear" w:color="auto" w:fill="FFFFFF"/>
    </w:rPr>
  </w:style>
  <w:style w:type="character" w:customStyle="1" w:styleId="43">
    <w:name w:val="Основной текст + Курсив4"/>
    <w:basedOn w:val="13"/>
    <w:uiPriority w:val="99"/>
    <w:rsid w:val="00B15B5C"/>
    <w:rPr>
      <w:i/>
      <w:iCs/>
      <w:sz w:val="27"/>
      <w:szCs w:val="27"/>
      <w:u w:val="single"/>
      <w:shd w:val="clear" w:color="auto" w:fill="FFFFFF"/>
    </w:rPr>
  </w:style>
  <w:style w:type="character" w:customStyle="1" w:styleId="35">
    <w:name w:val="Основной текст + Курсив3"/>
    <w:basedOn w:val="13"/>
    <w:uiPriority w:val="99"/>
    <w:rsid w:val="00B15B5C"/>
    <w:rPr>
      <w:i/>
      <w:iCs/>
      <w:sz w:val="27"/>
      <w:szCs w:val="27"/>
      <w:u w:val="single"/>
      <w:shd w:val="clear" w:color="auto" w:fill="FFFFFF"/>
    </w:rPr>
  </w:style>
  <w:style w:type="character" w:customStyle="1" w:styleId="23">
    <w:name w:val="Основной текст + Курсив2"/>
    <w:basedOn w:val="13"/>
    <w:uiPriority w:val="99"/>
    <w:rsid w:val="00B15B5C"/>
    <w:rPr>
      <w:i/>
      <w:iCs/>
      <w:noProof/>
      <w:sz w:val="27"/>
      <w:szCs w:val="2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B15B5C"/>
    <w:rPr>
      <w:rFonts w:ascii="MS Reference Sans Serif" w:hAnsi="MS Reference Sans Serif" w:cs="MS Reference Sans Serif"/>
      <w:sz w:val="25"/>
      <w:szCs w:val="25"/>
      <w:shd w:val="clear" w:color="auto" w:fill="FFFFFF"/>
    </w:rPr>
  </w:style>
  <w:style w:type="character" w:customStyle="1" w:styleId="120">
    <w:name w:val="Основной текст (12)_"/>
    <w:basedOn w:val="a0"/>
    <w:link w:val="121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91">
    <w:name w:val="Основной текст + 9"/>
    <w:aliases w:val="5 pt4"/>
    <w:basedOn w:val="13"/>
    <w:uiPriority w:val="99"/>
    <w:rsid w:val="00B15B5C"/>
    <w:rPr>
      <w:noProof/>
      <w:sz w:val="19"/>
      <w:szCs w:val="19"/>
      <w:shd w:val="clear" w:color="auto" w:fill="FFFFFF"/>
    </w:rPr>
  </w:style>
  <w:style w:type="character" w:customStyle="1" w:styleId="12pt">
    <w:name w:val="Основной текст + 12 pt"/>
    <w:aliases w:val="Курсив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12pt3">
    <w:name w:val="Основной текст + 12 pt3"/>
    <w:aliases w:val="Курсив4"/>
    <w:basedOn w:val="13"/>
    <w:uiPriority w:val="99"/>
    <w:rsid w:val="00B15B5C"/>
    <w:rPr>
      <w:i/>
      <w:iCs/>
      <w:sz w:val="24"/>
      <w:szCs w:val="24"/>
      <w:u w:val="single"/>
      <w:shd w:val="clear" w:color="auto" w:fill="FFFFFF"/>
    </w:rPr>
  </w:style>
  <w:style w:type="paragraph" w:styleId="af0">
    <w:name w:val="Body Text"/>
    <w:basedOn w:val="a"/>
    <w:link w:val="13"/>
    <w:uiPriority w:val="99"/>
    <w:rsid w:val="00B15B5C"/>
    <w:pPr>
      <w:shd w:val="clear" w:color="auto" w:fill="FFFFFF"/>
      <w:spacing w:line="302" w:lineRule="exact"/>
      <w:ind w:hanging="360"/>
      <w:jc w:val="center"/>
    </w:pPr>
    <w:rPr>
      <w:sz w:val="27"/>
      <w:szCs w:val="27"/>
    </w:rPr>
  </w:style>
  <w:style w:type="character" w:customStyle="1" w:styleId="af6">
    <w:name w:val="Основной текст Знак"/>
    <w:basedOn w:val="a0"/>
    <w:uiPriority w:val="99"/>
    <w:semiHidden/>
    <w:rsid w:val="00B15B5C"/>
    <w:rPr>
      <w:sz w:val="24"/>
      <w:szCs w:val="24"/>
    </w:rPr>
  </w:style>
  <w:style w:type="character" w:customStyle="1" w:styleId="16">
    <w:name w:val="Основной текст + Курсив1"/>
    <w:basedOn w:val="13"/>
    <w:uiPriority w:val="99"/>
    <w:rsid w:val="00B15B5C"/>
    <w:rPr>
      <w:i/>
      <w:iCs/>
      <w:sz w:val="27"/>
      <w:szCs w:val="27"/>
      <w:shd w:val="clear" w:color="auto" w:fill="FFFFFF"/>
    </w:rPr>
  </w:style>
  <w:style w:type="character" w:customStyle="1" w:styleId="MSReferenceSansSerif">
    <w:name w:val="Основной текст + MS Reference Sans Serif"/>
    <w:aliases w:val="11,5 pt3,Интервал -1 pt"/>
    <w:basedOn w:val="13"/>
    <w:uiPriority w:val="99"/>
    <w:rsid w:val="00B15B5C"/>
    <w:rPr>
      <w:rFonts w:ascii="MS Reference Sans Serif" w:hAnsi="MS Reference Sans Serif" w:cs="MS Reference Sans Serif"/>
      <w:spacing w:val="-20"/>
      <w:sz w:val="23"/>
      <w:szCs w:val="23"/>
      <w:shd w:val="clear" w:color="auto" w:fill="FFFFFF"/>
    </w:rPr>
  </w:style>
  <w:style w:type="character" w:customStyle="1" w:styleId="130">
    <w:name w:val="Основной текст (13)_"/>
    <w:basedOn w:val="a0"/>
    <w:link w:val="131"/>
    <w:uiPriority w:val="99"/>
    <w:rsid w:val="00B15B5C"/>
    <w:rPr>
      <w:smallCaps/>
      <w:sz w:val="27"/>
      <w:szCs w:val="27"/>
      <w:shd w:val="clear" w:color="auto" w:fill="FFFFFF"/>
    </w:rPr>
  </w:style>
  <w:style w:type="character" w:customStyle="1" w:styleId="140">
    <w:name w:val="Основной текст (14)_"/>
    <w:basedOn w:val="a0"/>
    <w:link w:val="141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147pt">
    <w:name w:val="Основной текст (14) + 7 pt"/>
    <w:aliases w:val="Курсив3"/>
    <w:basedOn w:val="140"/>
    <w:uiPriority w:val="99"/>
    <w:rsid w:val="00B15B5C"/>
    <w:rPr>
      <w:i/>
      <w:iCs/>
      <w:noProof/>
      <w:sz w:val="14"/>
      <w:szCs w:val="14"/>
      <w:shd w:val="clear" w:color="auto" w:fill="FFFFFF"/>
    </w:rPr>
  </w:style>
  <w:style w:type="character" w:customStyle="1" w:styleId="121pt">
    <w:name w:val="Основной текст (12) + Интервал 1 pt"/>
    <w:basedOn w:val="120"/>
    <w:uiPriority w:val="99"/>
    <w:rsid w:val="00B15B5C"/>
    <w:rPr>
      <w:i/>
      <w:iCs/>
      <w:spacing w:val="20"/>
      <w:sz w:val="24"/>
      <w:szCs w:val="24"/>
      <w:shd w:val="clear" w:color="auto" w:fill="FFFFFF"/>
    </w:rPr>
  </w:style>
  <w:style w:type="character" w:customStyle="1" w:styleId="12pt2">
    <w:name w:val="Основной текст + 12 pt2"/>
    <w:aliases w:val="Курсив2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12pt1">
    <w:name w:val="Основной текст + 12 pt1"/>
    <w:aliases w:val="Курсив1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51">
    <w:name w:val="Подпись к таблице (5)_"/>
    <w:basedOn w:val="a0"/>
    <w:link w:val="52"/>
    <w:uiPriority w:val="99"/>
    <w:rsid w:val="00B15B5C"/>
    <w:rPr>
      <w:sz w:val="27"/>
      <w:szCs w:val="27"/>
      <w:shd w:val="clear" w:color="auto" w:fill="FFFFFF"/>
    </w:rPr>
  </w:style>
  <w:style w:type="character" w:customStyle="1" w:styleId="150">
    <w:name w:val="Основной текст (15)_"/>
    <w:basedOn w:val="a0"/>
    <w:link w:val="151"/>
    <w:uiPriority w:val="99"/>
    <w:rsid w:val="00B15B5C"/>
    <w:rPr>
      <w:sz w:val="28"/>
      <w:szCs w:val="28"/>
      <w:shd w:val="clear" w:color="auto" w:fill="FFFFFF"/>
    </w:rPr>
  </w:style>
  <w:style w:type="character" w:customStyle="1" w:styleId="112">
    <w:name w:val="Основной текст + 11"/>
    <w:aliases w:val="5 pt2"/>
    <w:basedOn w:val="13"/>
    <w:uiPriority w:val="99"/>
    <w:rsid w:val="00B15B5C"/>
    <w:rPr>
      <w:sz w:val="23"/>
      <w:szCs w:val="23"/>
      <w:shd w:val="clear" w:color="auto" w:fill="FFFFFF"/>
    </w:rPr>
  </w:style>
  <w:style w:type="character" w:customStyle="1" w:styleId="160">
    <w:name w:val="Основной текст (16)_"/>
    <w:basedOn w:val="a0"/>
    <w:link w:val="161"/>
    <w:uiPriority w:val="99"/>
    <w:rsid w:val="00B15B5C"/>
    <w:rPr>
      <w:noProof/>
      <w:sz w:val="9"/>
      <w:szCs w:val="9"/>
      <w:shd w:val="clear" w:color="auto" w:fill="FFFFFF"/>
    </w:rPr>
  </w:style>
  <w:style w:type="character" w:customStyle="1" w:styleId="200">
    <w:name w:val="Основной текст (20)_"/>
    <w:basedOn w:val="a0"/>
    <w:link w:val="201"/>
    <w:uiPriority w:val="99"/>
    <w:rsid w:val="00B15B5C"/>
    <w:rPr>
      <w:sz w:val="28"/>
      <w:szCs w:val="28"/>
      <w:shd w:val="clear" w:color="auto" w:fill="FFFFFF"/>
    </w:rPr>
  </w:style>
  <w:style w:type="character" w:customStyle="1" w:styleId="211">
    <w:name w:val="Основной текст (21)_"/>
    <w:basedOn w:val="a0"/>
    <w:link w:val="212"/>
    <w:uiPriority w:val="99"/>
    <w:rsid w:val="00B15B5C"/>
    <w:rPr>
      <w:sz w:val="28"/>
      <w:szCs w:val="28"/>
      <w:shd w:val="clear" w:color="auto" w:fill="FFFFFF"/>
    </w:rPr>
  </w:style>
  <w:style w:type="character" w:customStyle="1" w:styleId="1110">
    <w:name w:val="Основной текст + 111"/>
    <w:aliases w:val="5 pt1"/>
    <w:basedOn w:val="13"/>
    <w:uiPriority w:val="99"/>
    <w:rsid w:val="00B15B5C"/>
    <w:rPr>
      <w:sz w:val="23"/>
      <w:szCs w:val="23"/>
      <w:shd w:val="clear" w:color="auto" w:fill="FFFFFF"/>
    </w:rPr>
  </w:style>
  <w:style w:type="character" w:customStyle="1" w:styleId="18">
    <w:name w:val="Основной текст (18)_"/>
    <w:basedOn w:val="a0"/>
    <w:link w:val="180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B15B5C"/>
    <w:rPr>
      <w:noProof/>
      <w:sz w:val="8"/>
      <w:szCs w:val="8"/>
      <w:shd w:val="clear" w:color="auto" w:fill="FFFFFF"/>
    </w:rPr>
  </w:style>
  <w:style w:type="paragraph" w:customStyle="1" w:styleId="af">
    <w:name w:val="Подпись к картинке"/>
    <w:basedOn w:val="a"/>
    <w:link w:val="ae"/>
    <w:uiPriority w:val="99"/>
    <w:rsid w:val="00B15B5C"/>
    <w:pPr>
      <w:shd w:val="clear" w:color="auto" w:fill="FFFFFF"/>
      <w:spacing w:line="302" w:lineRule="exact"/>
      <w:jc w:val="center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B15B5C"/>
    <w:pPr>
      <w:shd w:val="clear" w:color="auto" w:fill="FFFFFF"/>
      <w:spacing w:line="240" w:lineRule="atLeast"/>
    </w:pPr>
    <w:rPr>
      <w:b/>
      <w:bCs/>
      <w:spacing w:val="20"/>
      <w:sz w:val="25"/>
      <w:szCs w:val="25"/>
    </w:rPr>
  </w:style>
  <w:style w:type="paragraph" w:customStyle="1" w:styleId="15">
    <w:name w:val="Заголовок №1"/>
    <w:basedOn w:val="a"/>
    <w:link w:val="14"/>
    <w:rsid w:val="00B15B5C"/>
    <w:pPr>
      <w:shd w:val="clear" w:color="auto" w:fill="FFFFFF"/>
      <w:spacing w:line="240" w:lineRule="atLeast"/>
      <w:outlineLvl w:val="0"/>
    </w:pPr>
    <w:rPr>
      <w:b/>
      <w:bCs/>
      <w:spacing w:val="20"/>
      <w:sz w:val="25"/>
      <w:szCs w:val="25"/>
    </w:rPr>
  </w:style>
  <w:style w:type="paragraph" w:customStyle="1" w:styleId="32">
    <w:name w:val="Основной текст (3)"/>
    <w:basedOn w:val="a"/>
    <w:link w:val="31"/>
    <w:rsid w:val="00B15B5C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af2">
    <w:name w:val="Колонтитул"/>
    <w:basedOn w:val="a"/>
    <w:link w:val="af1"/>
    <w:uiPriority w:val="99"/>
    <w:rsid w:val="00B15B5C"/>
    <w:pPr>
      <w:shd w:val="clear" w:color="auto" w:fill="FFFFFF"/>
    </w:pPr>
    <w:rPr>
      <w:noProof/>
      <w:sz w:val="20"/>
      <w:szCs w:val="20"/>
    </w:rPr>
  </w:style>
  <w:style w:type="paragraph" w:customStyle="1" w:styleId="40">
    <w:name w:val="Основной текст (4)"/>
    <w:basedOn w:val="a"/>
    <w:link w:val="4"/>
    <w:rsid w:val="00B15B5C"/>
    <w:pPr>
      <w:shd w:val="clear" w:color="auto" w:fill="FFFFFF"/>
      <w:spacing w:line="240" w:lineRule="atLeast"/>
    </w:pPr>
    <w:rPr>
      <w:noProof/>
      <w:sz w:val="8"/>
      <w:szCs w:val="8"/>
    </w:rPr>
  </w:style>
  <w:style w:type="paragraph" w:customStyle="1" w:styleId="60">
    <w:name w:val="Основной текст (6)"/>
    <w:basedOn w:val="a"/>
    <w:link w:val="6"/>
    <w:uiPriority w:val="99"/>
    <w:rsid w:val="00B15B5C"/>
    <w:pPr>
      <w:shd w:val="clear" w:color="auto" w:fill="FFFFFF"/>
      <w:spacing w:line="461" w:lineRule="exact"/>
      <w:ind w:hanging="340"/>
    </w:pPr>
    <w:rPr>
      <w:sz w:val="23"/>
      <w:szCs w:val="23"/>
    </w:rPr>
  </w:style>
  <w:style w:type="paragraph" w:customStyle="1" w:styleId="70">
    <w:name w:val="Основной текст (7)"/>
    <w:basedOn w:val="a"/>
    <w:link w:val="7"/>
    <w:uiPriority w:val="99"/>
    <w:rsid w:val="00B15B5C"/>
    <w:pPr>
      <w:shd w:val="clear" w:color="auto" w:fill="FFFFFF"/>
      <w:spacing w:before="60" w:after="60" w:line="240" w:lineRule="atLeast"/>
    </w:pPr>
    <w:rPr>
      <w:sz w:val="15"/>
      <w:szCs w:val="15"/>
    </w:rPr>
  </w:style>
  <w:style w:type="paragraph" w:customStyle="1" w:styleId="50">
    <w:name w:val="Основной текст (5)"/>
    <w:basedOn w:val="a"/>
    <w:link w:val="5"/>
    <w:uiPriority w:val="99"/>
    <w:rsid w:val="00B15B5C"/>
    <w:pPr>
      <w:shd w:val="clear" w:color="auto" w:fill="FFFFFF"/>
      <w:spacing w:line="240" w:lineRule="atLeast"/>
    </w:pPr>
    <w:rPr>
      <w:sz w:val="20"/>
      <w:szCs w:val="20"/>
    </w:rPr>
  </w:style>
  <w:style w:type="paragraph" w:customStyle="1" w:styleId="210">
    <w:name w:val="Подпись к таблице (2)1"/>
    <w:basedOn w:val="a"/>
    <w:link w:val="21"/>
    <w:uiPriority w:val="99"/>
    <w:rsid w:val="00B15B5C"/>
    <w:pPr>
      <w:shd w:val="clear" w:color="auto" w:fill="FFFFFF"/>
      <w:spacing w:after="180" w:line="240" w:lineRule="atLeast"/>
    </w:pPr>
    <w:rPr>
      <w:sz w:val="23"/>
      <w:szCs w:val="23"/>
    </w:rPr>
  </w:style>
  <w:style w:type="paragraph" w:customStyle="1" w:styleId="310">
    <w:name w:val="Подпись к таблице (3)1"/>
    <w:basedOn w:val="a"/>
    <w:link w:val="33"/>
    <w:uiPriority w:val="99"/>
    <w:rsid w:val="00B15B5C"/>
    <w:pPr>
      <w:shd w:val="clear" w:color="auto" w:fill="FFFFFF"/>
      <w:spacing w:before="180" w:line="240" w:lineRule="atLeast"/>
    </w:pPr>
    <w:rPr>
      <w:rFonts w:ascii="MS Reference Sans Serif" w:hAnsi="MS Reference Sans Serif" w:cs="MS Reference Sans Serif"/>
      <w:sz w:val="15"/>
      <w:szCs w:val="15"/>
    </w:rPr>
  </w:style>
  <w:style w:type="paragraph" w:customStyle="1" w:styleId="80">
    <w:name w:val="Основной текст (8)"/>
    <w:basedOn w:val="a"/>
    <w:link w:val="8"/>
    <w:uiPriority w:val="99"/>
    <w:rsid w:val="00B15B5C"/>
    <w:pPr>
      <w:shd w:val="clear" w:color="auto" w:fill="FFFFFF"/>
      <w:spacing w:before="300" w:after="180" w:line="240" w:lineRule="atLeast"/>
    </w:pPr>
    <w:rPr>
      <w:rFonts w:ascii="MS Reference Sans Serif" w:hAnsi="MS Reference Sans Serif" w:cs="MS Reference Sans Serif"/>
      <w:sz w:val="15"/>
      <w:szCs w:val="15"/>
    </w:rPr>
  </w:style>
  <w:style w:type="paragraph" w:customStyle="1" w:styleId="90">
    <w:name w:val="Основной текст (9)"/>
    <w:basedOn w:val="a"/>
    <w:link w:val="9"/>
    <w:uiPriority w:val="99"/>
    <w:rsid w:val="00B15B5C"/>
    <w:pPr>
      <w:shd w:val="clear" w:color="auto" w:fill="FFFFFF"/>
      <w:spacing w:before="180" w:after="300" w:line="240" w:lineRule="atLeast"/>
    </w:pPr>
    <w:rPr>
      <w:sz w:val="21"/>
      <w:szCs w:val="21"/>
    </w:rPr>
  </w:style>
  <w:style w:type="paragraph" w:customStyle="1" w:styleId="af4">
    <w:name w:val="Подпись к таблице"/>
    <w:basedOn w:val="a"/>
    <w:link w:val="af3"/>
    <w:uiPriority w:val="99"/>
    <w:rsid w:val="00B15B5C"/>
    <w:pPr>
      <w:shd w:val="clear" w:color="auto" w:fill="FFFFFF"/>
      <w:spacing w:before="180" w:after="60" w:line="240" w:lineRule="atLeast"/>
    </w:pPr>
    <w:rPr>
      <w:i/>
      <w:iCs/>
      <w:sz w:val="20"/>
      <w:szCs w:val="20"/>
    </w:rPr>
  </w:style>
  <w:style w:type="paragraph" w:customStyle="1" w:styleId="42">
    <w:name w:val="Подпись к таблице (4)"/>
    <w:basedOn w:val="a"/>
    <w:link w:val="41"/>
    <w:uiPriority w:val="99"/>
    <w:rsid w:val="00B15B5C"/>
    <w:pPr>
      <w:shd w:val="clear" w:color="auto" w:fill="FFFFFF"/>
      <w:spacing w:before="180" w:line="240" w:lineRule="atLeast"/>
    </w:pPr>
    <w:rPr>
      <w:sz w:val="21"/>
      <w:szCs w:val="21"/>
    </w:rPr>
  </w:style>
  <w:style w:type="paragraph" w:customStyle="1" w:styleId="101">
    <w:name w:val="Основной текст (10)"/>
    <w:basedOn w:val="a"/>
    <w:link w:val="100"/>
    <w:uiPriority w:val="99"/>
    <w:rsid w:val="00B15B5C"/>
    <w:pPr>
      <w:shd w:val="clear" w:color="auto" w:fill="FFFFFF"/>
      <w:spacing w:after="120" w:line="240" w:lineRule="atLeast"/>
      <w:ind w:firstLine="2420"/>
    </w:pPr>
    <w:rPr>
      <w:noProof/>
      <w:sz w:val="8"/>
      <w:szCs w:val="8"/>
    </w:rPr>
  </w:style>
  <w:style w:type="paragraph" w:customStyle="1" w:styleId="111">
    <w:name w:val="Основной текст (11)"/>
    <w:basedOn w:val="a"/>
    <w:link w:val="110"/>
    <w:uiPriority w:val="99"/>
    <w:rsid w:val="00B15B5C"/>
    <w:pPr>
      <w:shd w:val="clear" w:color="auto" w:fill="FFFFFF"/>
      <w:spacing w:before="120" w:after="420" w:line="240" w:lineRule="atLeast"/>
      <w:jc w:val="both"/>
    </w:pPr>
    <w:rPr>
      <w:rFonts w:ascii="MS Reference Sans Serif" w:hAnsi="MS Reference Sans Serif" w:cs="MS Reference Sans Serif"/>
      <w:sz w:val="25"/>
      <w:szCs w:val="25"/>
    </w:rPr>
  </w:style>
  <w:style w:type="paragraph" w:customStyle="1" w:styleId="121">
    <w:name w:val="Основной текст (12)"/>
    <w:basedOn w:val="a"/>
    <w:link w:val="120"/>
    <w:uiPriority w:val="99"/>
    <w:rsid w:val="00B15B5C"/>
    <w:pPr>
      <w:shd w:val="clear" w:color="auto" w:fill="FFFFFF"/>
      <w:spacing w:after="180" w:line="240" w:lineRule="atLeast"/>
    </w:pPr>
    <w:rPr>
      <w:i/>
      <w:iCs/>
    </w:rPr>
  </w:style>
  <w:style w:type="paragraph" w:customStyle="1" w:styleId="131">
    <w:name w:val="Основной текст (13)"/>
    <w:basedOn w:val="a"/>
    <w:link w:val="130"/>
    <w:uiPriority w:val="99"/>
    <w:rsid w:val="00B15B5C"/>
    <w:pPr>
      <w:shd w:val="clear" w:color="auto" w:fill="FFFFFF"/>
      <w:spacing w:before="600" w:after="120" w:line="240" w:lineRule="atLeast"/>
      <w:jc w:val="both"/>
    </w:pPr>
    <w:rPr>
      <w:smallCaps/>
      <w:sz w:val="27"/>
      <w:szCs w:val="27"/>
    </w:rPr>
  </w:style>
  <w:style w:type="paragraph" w:customStyle="1" w:styleId="141">
    <w:name w:val="Основной текст (14)"/>
    <w:basedOn w:val="a"/>
    <w:link w:val="140"/>
    <w:uiPriority w:val="99"/>
    <w:rsid w:val="00B15B5C"/>
    <w:pPr>
      <w:shd w:val="clear" w:color="auto" w:fill="FFFFFF"/>
      <w:spacing w:line="240" w:lineRule="atLeast"/>
      <w:jc w:val="both"/>
    </w:pPr>
    <w:rPr>
      <w:noProof/>
      <w:sz w:val="20"/>
      <w:szCs w:val="20"/>
    </w:rPr>
  </w:style>
  <w:style w:type="paragraph" w:customStyle="1" w:styleId="52">
    <w:name w:val="Подпись к таблице (5)"/>
    <w:basedOn w:val="a"/>
    <w:link w:val="51"/>
    <w:uiPriority w:val="99"/>
    <w:rsid w:val="00B15B5C"/>
    <w:pPr>
      <w:shd w:val="clear" w:color="auto" w:fill="FFFFFF"/>
      <w:spacing w:line="240" w:lineRule="atLeast"/>
    </w:pPr>
    <w:rPr>
      <w:sz w:val="27"/>
      <w:szCs w:val="27"/>
    </w:rPr>
  </w:style>
  <w:style w:type="paragraph" w:customStyle="1" w:styleId="151">
    <w:name w:val="Основной текст (15)"/>
    <w:basedOn w:val="a"/>
    <w:link w:val="150"/>
    <w:uiPriority w:val="99"/>
    <w:rsid w:val="00B15B5C"/>
    <w:pPr>
      <w:shd w:val="clear" w:color="auto" w:fill="FFFFFF"/>
      <w:spacing w:line="240" w:lineRule="atLeast"/>
    </w:pPr>
    <w:rPr>
      <w:sz w:val="28"/>
      <w:szCs w:val="28"/>
    </w:rPr>
  </w:style>
  <w:style w:type="paragraph" w:customStyle="1" w:styleId="161">
    <w:name w:val="Основной текст (16)"/>
    <w:basedOn w:val="a"/>
    <w:link w:val="160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9"/>
      <w:szCs w:val="9"/>
    </w:rPr>
  </w:style>
  <w:style w:type="paragraph" w:customStyle="1" w:styleId="201">
    <w:name w:val="Основной текст (20)"/>
    <w:basedOn w:val="a"/>
    <w:link w:val="200"/>
    <w:uiPriority w:val="99"/>
    <w:rsid w:val="00B15B5C"/>
    <w:pPr>
      <w:shd w:val="clear" w:color="auto" w:fill="FFFFFF"/>
      <w:spacing w:line="240" w:lineRule="atLeast"/>
      <w:ind w:firstLine="1160"/>
    </w:pPr>
    <w:rPr>
      <w:sz w:val="28"/>
      <w:szCs w:val="28"/>
    </w:rPr>
  </w:style>
  <w:style w:type="paragraph" w:customStyle="1" w:styleId="212">
    <w:name w:val="Основной текст (21)"/>
    <w:basedOn w:val="a"/>
    <w:link w:val="211"/>
    <w:uiPriority w:val="99"/>
    <w:rsid w:val="00B15B5C"/>
    <w:pPr>
      <w:shd w:val="clear" w:color="auto" w:fill="FFFFFF"/>
      <w:spacing w:line="240" w:lineRule="atLeast"/>
    </w:pPr>
    <w:rPr>
      <w:sz w:val="28"/>
      <w:szCs w:val="28"/>
    </w:rPr>
  </w:style>
  <w:style w:type="paragraph" w:customStyle="1" w:styleId="180">
    <w:name w:val="Основной текст (18)"/>
    <w:basedOn w:val="a"/>
    <w:link w:val="18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paragraph" w:customStyle="1" w:styleId="190">
    <w:name w:val="Основной текст (19)"/>
    <w:basedOn w:val="a"/>
    <w:link w:val="19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paragraph" w:customStyle="1" w:styleId="170">
    <w:name w:val="Основной текст (17)"/>
    <w:basedOn w:val="a"/>
    <w:link w:val="17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character" w:customStyle="1" w:styleId="af7">
    <w:name w:val="Основной текст_"/>
    <w:basedOn w:val="a0"/>
    <w:link w:val="24"/>
    <w:rsid w:val="00B15B5C"/>
    <w:rPr>
      <w:sz w:val="21"/>
      <w:szCs w:val="21"/>
      <w:shd w:val="clear" w:color="auto" w:fill="FFFFFF"/>
    </w:rPr>
  </w:style>
  <w:style w:type="character" w:customStyle="1" w:styleId="af8">
    <w:name w:val="Основной текст + Полужирный"/>
    <w:basedOn w:val="af7"/>
    <w:rsid w:val="00B15B5C"/>
    <w:rPr>
      <w:b/>
      <w:bCs/>
      <w:sz w:val="21"/>
      <w:szCs w:val="21"/>
      <w:shd w:val="clear" w:color="auto" w:fill="FFFFFF"/>
    </w:rPr>
  </w:style>
  <w:style w:type="character" w:customStyle="1" w:styleId="1a">
    <w:name w:val="Основной текст1"/>
    <w:basedOn w:val="af7"/>
    <w:rsid w:val="00B15B5C"/>
    <w:rPr>
      <w:sz w:val="21"/>
      <w:szCs w:val="21"/>
      <w:u w:val="single"/>
      <w:shd w:val="clear" w:color="auto" w:fill="FFFFFF"/>
    </w:rPr>
  </w:style>
  <w:style w:type="paragraph" w:customStyle="1" w:styleId="24">
    <w:name w:val="Основной текст2"/>
    <w:basedOn w:val="a"/>
    <w:link w:val="af7"/>
    <w:rsid w:val="00B15B5C"/>
    <w:pPr>
      <w:shd w:val="clear" w:color="auto" w:fill="FFFFFF"/>
      <w:spacing w:before="60" w:after="360" w:line="0" w:lineRule="atLeast"/>
      <w:jc w:val="both"/>
    </w:pPr>
    <w:rPr>
      <w:sz w:val="21"/>
      <w:szCs w:val="21"/>
    </w:rPr>
  </w:style>
  <w:style w:type="paragraph" w:customStyle="1" w:styleId="ConsPlusNormal">
    <w:name w:val="ConsPlusNormal"/>
    <w:link w:val="ConsPlusNormal0"/>
    <w:rsid w:val="00B15B5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15B5C"/>
    <w:rPr>
      <w:rFonts w:ascii="Arial" w:hAnsi="Arial" w:cs="Arial"/>
      <w:sz w:val="20"/>
      <w:szCs w:val="20"/>
    </w:rPr>
  </w:style>
  <w:style w:type="paragraph" w:customStyle="1" w:styleId="s1">
    <w:name w:val="s_1"/>
    <w:basedOn w:val="a"/>
    <w:rsid w:val="00B15B5C"/>
    <w:pPr>
      <w:spacing w:before="100" w:beforeAutospacing="1" w:after="100" w:afterAutospacing="1"/>
    </w:pPr>
  </w:style>
  <w:style w:type="paragraph" w:styleId="af9">
    <w:name w:val="Normal (Web)"/>
    <w:basedOn w:val="a"/>
    <w:uiPriority w:val="99"/>
    <w:semiHidden/>
    <w:unhideWhenUsed/>
    <w:rsid w:val="00B15B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9D7EE03348CB63C07911C719DD3270B20BD8D16339D4F04C5D99C9599B38C63CFC549AB4CF6ADCCBDD91F00536715379E9B7D835A1317C3jB0AI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lugi.tatarstan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mailto:Minzdrav@tata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minzdrav.tatarstan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consultantplus://offline/ref=377A9CE4098A6B1F9000E1503F3014E8E0A8A7ABC35E6F76990877FF5BF1B68C84F066D7C0DBEFA642907CBDFA71B20D4F0EB9F2103D2F06u770I" TargetMode="External"/><Relationship Id="rId27" Type="http://schemas.openxmlformats.org/officeDocument/2006/relationships/header" Target="header3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86;&#1082;&#1091;&#1084;&#1077;&#1085;&#1090;&#1099;%20&#1042;&#1083;&#1072;&#1076;\&#1057;&#1090;&#1091;&#1076;&#1077;&#1085;&#1095;&#1077;&#1089;&#1090;&#1074;&#1086;\&#1055;&#1080;&#1089;&#1100;&#1084;&#1072;%202011\&#1053;&#1086;&#1074;&#1099;&#1081;%20&#1073;&#1083;&#1072;&#1085;%20&#1057;%20&#1058;&#1040;&#1043;%20&#1050;&#1054;&#1044;&#1054;&#1052;\&#1041;&#1083;&#1072;&#1085;&#1082;&#1055;&#1080;&#1089;&#1100;&#1084;&#1072;&#1052;&#1044;&#1052;&#1057;&#1058;_&#1056;&#1058;&#1089;TAG&#1082;&#1086;&#1076;&#1086;&#108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DB6E0-A80A-4814-967D-0E127CA42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БланкПисьмаМДМСТ_РТсTAGкодом</Template>
  <TotalTime>0</TotalTime>
  <Pages>28</Pages>
  <Words>6471</Words>
  <Characters>54892</Characters>
  <Application>Microsoft Office Word</Application>
  <DocSecurity>0</DocSecurity>
  <Lines>457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МДМС РТ</Company>
  <LinksUpToDate>false</LinksUpToDate>
  <CharactersWithSpaces>61241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Влад</dc:creator>
  <cp:lastModifiedBy>GRAS</cp:lastModifiedBy>
  <cp:revision>2</cp:revision>
  <cp:lastPrinted>2026-01-23T05:13:00Z</cp:lastPrinted>
  <dcterms:created xsi:type="dcterms:W3CDTF">2026-09-03T08:03:00Z</dcterms:created>
  <dcterms:modified xsi:type="dcterms:W3CDTF">2026-09-03T08:03:00Z</dcterms:modified>
</cp:coreProperties>
</file>