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A77" w:rsidRDefault="003B28ED" w:rsidP="00415A8C">
      <w:pPr>
        <w:jc w:val="center"/>
        <w:rPr>
          <w:b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1D5DCF" wp14:editId="49A4C4E3">
                <wp:simplePos x="0" y="0"/>
                <wp:positionH relativeFrom="column">
                  <wp:posOffset>-120016</wp:posOffset>
                </wp:positionH>
                <wp:positionV relativeFrom="paragraph">
                  <wp:posOffset>52070</wp:posOffset>
                </wp:positionV>
                <wp:extent cx="6315075" cy="2333625"/>
                <wp:effectExtent l="0" t="0" r="9525" b="952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5075" cy="2333625"/>
                          <a:chOff x="952" y="1043"/>
                          <a:chExt cx="10501" cy="3300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952" y="1043"/>
                            <a:ext cx="10501" cy="1776"/>
                            <a:chOff x="897" y="1193"/>
                            <a:chExt cx="10501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829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2752" w:rsidRPr="00464982" w:rsidRDefault="00D42752" w:rsidP="0046498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:rsidR="00D42752" w:rsidRPr="00464982" w:rsidRDefault="00D42752" w:rsidP="0046498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:rsidR="00D42752" w:rsidRPr="00464982" w:rsidRDefault="00D42752" w:rsidP="0046498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:rsidR="00D42752" w:rsidRPr="00464982" w:rsidRDefault="00D42752" w:rsidP="00464982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:rsidR="00D42752" w:rsidRPr="001A7985" w:rsidRDefault="00D42752" w:rsidP="00E22A77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7" y="1193"/>
                              <a:ext cx="4373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2752" w:rsidRPr="00464982" w:rsidRDefault="00D42752" w:rsidP="00464982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:rsidR="00D42752" w:rsidRPr="001A7985" w:rsidRDefault="00D42752" w:rsidP="00E22A77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42752" w:rsidRPr="004C02C9" w:rsidRDefault="00D42752" w:rsidP="00E22A77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33F410AA" wp14:editId="35300C12">
                                      <wp:extent cx="967740" cy="935355"/>
                                      <wp:effectExtent l="0" t="0" r="3810" b="0"/>
                                      <wp:docPr id="13" name="Рисунок 1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045"/>
                            <a:ext cx="10310" cy="1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42752" w:rsidRDefault="00D42752" w:rsidP="005C05F6">
                              <w:pPr>
                                <w:jc w:val="center"/>
                                <w:rPr>
                                  <w:noProof/>
                                  <w:sz w:val="28"/>
                                  <w:u w:val="single"/>
                                  <w:lang w:val="tt-RU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№_____________</w:t>
                              </w:r>
                              <w:r>
                                <w:rPr>
                                  <w:noProof/>
                                  <w:sz w:val="28"/>
                                  <w:u w:val="single"/>
                                  <w:lang w:val="tt-RU"/>
                                </w:rPr>
                                <w:t xml:space="preserve">                  </w:t>
                              </w:r>
                            </w:p>
                            <w:p w:rsidR="00D42752" w:rsidRPr="005C05F6" w:rsidRDefault="00D42752" w:rsidP="00A3122C">
                              <w:pPr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</w:rPr>
                                <w:t>П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 xml:space="preserve"> Р И К А З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                                     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:rsidR="00D42752" w:rsidRPr="001A7985" w:rsidRDefault="00D42752" w:rsidP="00E22A77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 xml:space="preserve">« </w:t>
                              </w:r>
                              <w:r>
                                <w:rPr>
                                  <w:noProof/>
                                  <w:sz w:val="28"/>
                                  <w:u w:val="single"/>
                                </w:rPr>
                                <w:t xml:space="preserve">          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»</w:t>
                              </w:r>
                              <w:r>
                                <w:rPr>
                                  <w:noProof/>
                                  <w:sz w:val="28"/>
                                  <w:u w:val="single"/>
                                </w:rPr>
                                <w:t xml:space="preserve">                           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20</w:t>
                              </w:r>
                            </w:p>
                            <w:p w:rsidR="00D42752" w:rsidRPr="00EF794F" w:rsidRDefault="00D42752" w:rsidP="00E22A77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D5DCF" id="Группа 2" o:spid="_x0000_s1026" style="position:absolute;left:0;text-align:left;margin-left:-9.45pt;margin-top:4.1pt;width:497.25pt;height:183.75pt;z-index:251659264" coordorigin="952,1043" coordsize="10501,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">
                <v:group id="Group 5" o:spid="_x0000_s1027" style="position:absolute;left:952;top:1043;width:10501;height:1776" coordorigin="897,1193" coordsize="10501,17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rect id="Rectangle 6" o:spid="_x0000_s1028" style="position:absolute;left:7569;top:1193;width:3829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8mxcIA&#10;AADaAAAADwAAAGRycy9kb3ducmV2LnhtbESPQWvCQBSE70L/w/IKvUjdWERL6ia0hYJIL0bB6yP7&#10;moRm34bsS0z/vSsUPA4z8w2zzSfXqpH60Hg2sFwkoIhLbxuuDJyOX8+voIIgW2w9k4E/CpBnD7Mt&#10;ptZf+EBjIZWKEA4pGqhFulTrUNbkMCx8Rxy9H987lCj7StseLxHuWv2SJGvtsOG4UGNHnzWVv8Xg&#10;DIzn8/cHnQa9HFE2891+kGZNxjw9Tu9voIQmuYf/2ztrYAW3K/EG6O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rybFwgAAANoAAAAPAAAAAAAAAAAAAAAAAJgCAABkcnMvZG93&#10;bnJldi54bWxQSwUGAAAAAAQABAD1AAAAhwMAAAAA&#10;" filled="f" stroked="f">
                    <v:textbox inset="1pt,1pt,1pt,1pt">
                      <w:txbxContent>
                        <w:p w:rsidR="00D42752" w:rsidRPr="00464982" w:rsidRDefault="00D42752" w:rsidP="0046498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:rsidR="00D42752" w:rsidRPr="00464982" w:rsidRDefault="00D42752" w:rsidP="0046498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:rsidR="00D42752" w:rsidRPr="00464982" w:rsidRDefault="00D42752" w:rsidP="0046498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:rsidR="00D42752" w:rsidRPr="00464982" w:rsidRDefault="00D42752" w:rsidP="00464982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:rsidR="00D42752" w:rsidRPr="001A7985" w:rsidRDefault="00D42752" w:rsidP="00E22A77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897;top:1193;width:4373;height:15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ZQTMIA&#10;AADaAAAADwAAAGRycy9kb3ducmV2LnhtbESPW4vCMBSE34X9D+Es+KapgrdqFBWExScvu++H5mzb&#10;tTmJTazdf28EwcdhZr5hFqvWVKKh2peWFQz6CQjizOqScwXf511vCsIHZI2VZVLwTx5Wy4/OAlNt&#10;73yk5hRyESHsU1RQhOBSKX1WkEHft444er+2NhiirHOpa7xHuKnkMEnG0mDJcaFAR9uCssvpZhRc&#10;BtdR86cn+9l0zJvh/uB+3M4p1f1s13MQgdrwDr/aX1rBCJ5X4g2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xlBMwgAAANoAAAAPAAAAAAAAAAAAAAAAAJgCAABkcnMvZG93&#10;bnJldi54bWxQSwUGAAAAAAQABAD1AAAAhwMAAAAA&#10;" filled="f" stroked="f" strokeweight="1pt">
                    <v:textbox inset="1pt,1pt,1pt,1pt">
                      <w:txbxContent>
                        <w:p w:rsidR="00D42752" w:rsidRPr="00464982" w:rsidRDefault="00D42752" w:rsidP="00464982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:rsidR="00D42752" w:rsidRPr="001A7985" w:rsidRDefault="00D42752" w:rsidP="00E22A77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line id="Line 9" o:spid="_x0000_s1031" style="position:absolute;visibility:visible;mso-wrap-style:square" from="864,2834" to="11377,2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oLZ8UAAADaAAAADwAAAGRycy9kb3ducmV2LnhtbESPQWvCQBSE70L/w/IKvZlNLVgTs4q2&#10;CoL00LSH9PbIPpPQ7NuQXTX6612h0OMwM98w2XIwrThR7xrLCp6jGARxaXXDlYLvr+14BsJ5ZI2t&#10;ZVJwIQfLxcMow1TbM3/SKfeVCBB2KSqove9SKV1Zk0EX2Y44eAfbG/RB9pXUPZ4D3LRyEsdTabDh&#10;sFBjR281lb/50SjQP8kK3/eFb6ab6+YlMcV69lEo9fQ4rOYgPA3+P/zX3mkFr3C/Em6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yoLZ8UAAADaAAAADwAAAAAAAAAA&#10;AAAAAAChAgAAZHJzL2Rvd25yZXYueG1sUEsFBgAAAAAEAAQA+QAAAJMDAAAAAA==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WPHMIAAADaAAAADwAAAGRycy9kb3ducmV2LnhtbERPTWvCQBC9C/0PyxS86aY9xJJmFSsI&#10;4sFiLCm9TbJjEpqdDdk1Sf+9exB6fLzvdDOZVgzUu8aygpdlBIK4tLrhSsHXZb94A+E8ssbWMin4&#10;Iweb9dMsxUTbkc80ZL4SIYRdggpq77tESlfWZNAtbUccuKvtDfoA+0rqHscQblr5GkWxNNhwaKix&#10;o11N5W92Mwo+v0+3bJ//mGJXfJSnwyo/xmOu1Px52r6D8DT5f/HDfdAKwtZwJdwAub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0WPHMIAAADaAAAADwAAAAAAAAAAAAAA&#10;AAChAgAAZHJzL2Rvd25yZXYueG1sUEsFBgAAAAAEAAQA+QAAAJADAAAAAA==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taScIA&#10;AADaAAAADwAAAGRycy9kb3ducmV2LnhtbESPW4vCMBSE34X9D+Es+KapgrdqlHVBEJ+87L4fmmPb&#10;tTmJTbbWf28EwcdhZr5hFqvWVKKh2peWFQz6CQjizOqScwU/p01vCsIHZI2VZVJwJw+r5Udngam2&#10;Nz5Qcwy5iBD2KSooQnCplD4ryKDvW0ccvbOtDYYo61zqGm8Rbio5TJKxNFhyXCjQ0XdB2eX4bxRc&#10;BtdR86cnu9l0zOvhbu9+3cYp1f1sv+YgArXhHX61t1rBDJ5X4g2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i1pJwgAAANoAAAAPAAAAAAAAAAAAAAAAAJgCAABkcnMvZG93&#10;bnJldi54bWxQSwUGAAAAAAQABAD1AAAAhwMAAAAA&#10;" filled="f" stroked="f" strokeweight="1pt">
                    <v:textbox inset="1pt,1pt,1pt,1pt">
                      <w:txbxContent>
                        <w:p w:rsidR="00D42752" w:rsidRPr="004C02C9" w:rsidRDefault="00D42752" w:rsidP="00E22A77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33F410AA" wp14:editId="35300C12">
                                <wp:extent cx="967740" cy="935355"/>
                                <wp:effectExtent l="0" t="0" r="3810" b="0"/>
                                <wp:docPr id="13" name="Рисунок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045;width:10310;height:1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D42752" w:rsidRDefault="00D42752" w:rsidP="005C05F6">
                        <w:pPr>
                          <w:jc w:val="center"/>
                          <w:rPr>
                            <w:noProof/>
                            <w:sz w:val="28"/>
                            <w:u w:val="single"/>
                            <w:lang w:val="tt-RU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№_____________</w:t>
                        </w:r>
                        <w:r>
                          <w:rPr>
                            <w:noProof/>
                            <w:sz w:val="28"/>
                            <w:u w:val="single"/>
                            <w:lang w:val="tt-RU"/>
                          </w:rPr>
                          <w:t xml:space="preserve">                  </w:t>
                        </w:r>
                      </w:p>
                      <w:p w:rsidR="00D42752" w:rsidRPr="005C05F6" w:rsidRDefault="00D42752" w:rsidP="00A3122C">
                        <w:pPr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</w:rPr>
                          <w:t>П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 xml:space="preserve"> Р И К А З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                                     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:rsidR="00D42752" w:rsidRPr="001A7985" w:rsidRDefault="00D42752" w:rsidP="00E22A77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</w:rPr>
                          <w:t xml:space="preserve">« </w:t>
                        </w:r>
                        <w:r>
                          <w:rPr>
                            <w:noProof/>
                            <w:sz w:val="28"/>
                            <w:u w:val="single"/>
                          </w:rPr>
                          <w:t xml:space="preserve">          </w:t>
                        </w:r>
                        <w:r>
                          <w:rPr>
                            <w:noProof/>
                            <w:sz w:val="28"/>
                          </w:rPr>
                          <w:t>»</w:t>
                        </w:r>
                        <w:r>
                          <w:rPr>
                            <w:noProof/>
                            <w:sz w:val="28"/>
                            <w:u w:val="single"/>
                          </w:rPr>
                          <w:t xml:space="preserve">                           </w:t>
                        </w:r>
                        <w:r>
                          <w:rPr>
                            <w:noProof/>
                            <w:sz w:val="28"/>
                          </w:rPr>
                          <w:t>20</w:t>
                        </w:r>
                      </w:p>
                      <w:p w:rsidR="00D42752" w:rsidRPr="00EF794F" w:rsidRDefault="00D42752" w:rsidP="00E22A77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1C28F2">
        <w:rPr>
          <w:b/>
        </w:rPr>
        <w:t>0</w:t>
      </w:r>
    </w:p>
    <w:p w:rsidR="00E22A77" w:rsidRDefault="00E22A77" w:rsidP="00E22A77">
      <w:pPr>
        <w:jc w:val="center"/>
        <w:rPr>
          <w:b/>
        </w:rPr>
      </w:pPr>
    </w:p>
    <w:p w:rsidR="00E22A77" w:rsidRDefault="00E22A77" w:rsidP="00E22A77">
      <w:pPr>
        <w:jc w:val="center"/>
        <w:rPr>
          <w:b/>
        </w:rPr>
      </w:pPr>
    </w:p>
    <w:p w:rsidR="00E22A77" w:rsidRDefault="00E22A77" w:rsidP="00E22A77">
      <w:pPr>
        <w:jc w:val="center"/>
        <w:rPr>
          <w:b/>
        </w:rPr>
      </w:pPr>
    </w:p>
    <w:p w:rsidR="00E22A77" w:rsidRDefault="00E22A77" w:rsidP="00E22A77">
      <w:pPr>
        <w:rPr>
          <w:b/>
          <w:noProof/>
        </w:rPr>
      </w:pPr>
    </w:p>
    <w:p w:rsidR="00E22A77" w:rsidRDefault="00E22A77" w:rsidP="00E22A77">
      <w:pPr>
        <w:jc w:val="center"/>
        <w:rPr>
          <w:rFonts w:ascii="Tatar Academy" w:hAnsi="Tatar Academy"/>
          <w:b/>
          <w:noProof/>
          <w:color w:val="800000"/>
          <w:sz w:val="28"/>
        </w:rPr>
      </w:pPr>
    </w:p>
    <w:p w:rsidR="00E22A77" w:rsidRPr="00E05FE7" w:rsidRDefault="00E22A77" w:rsidP="00E22A77">
      <w:pPr>
        <w:jc w:val="center"/>
        <w:rPr>
          <w:b/>
          <w:noProof/>
          <w:sz w:val="28"/>
        </w:rPr>
      </w:pPr>
    </w:p>
    <w:p w:rsidR="00E22A77" w:rsidRDefault="003B28ED" w:rsidP="009918C9">
      <w:pPr>
        <w:rPr>
          <w:sz w:val="28"/>
        </w:rPr>
      </w:pPr>
      <w:r>
        <w:rPr>
          <w:b/>
          <w:noProof/>
          <w:sz w:val="28"/>
        </w:rPr>
        <mc:AlternateContent>
          <mc:Choice Requires="wpc">
            <w:drawing>
              <wp:inline distT="0" distB="0" distL="0" distR="0" wp14:anchorId="51220783" wp14:editId="21871EA2">
                <wp:extent cx="6411595" cy="866775"/>
                <wp:effectExtent l="0" t="1905" r="254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group w14:anchorId="1E033058" id="Полотно 1" o:spid="_x0000_s1026" editas="canvas" style="width:504.85pt;height:68.25pt;mso-position-horizontal-relative:char;mso-position-vertical-relative:line" coordsize="64115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UeDvY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866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E22A77" w:rsidRPr="00BE4871" w:rsidRDefault="00E22A77" w:rsidP="00E22A77">
      <w:pPr>
        <w:pStyle w:val="2"/>
        <w:jc w:val="center"/>
        <w:rPr>
          <w:b/>
          <w:sz w:val="28"/>
        </w:rPr>
      </w:pPr>
    </w:p>
    <w:p w:rsidR="00162A0E" w:rsidRDefault="00162A0E" w:rsidP="00162A0E">
      <w:pPr>
        <w:jc w:val="left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4"/>
      </w:tblGrid>
      <w:tr w:rsidR="00162A0E" w:rsidTr="00545AE6">
        <w:trPr>
          <w:trHeight w:val="1379"/>
        </w:trPr>
        <w:tc>
          <w:tcPr>
            <w:tcW w:w="5504" w:type="dxa"/>
          </w:tcPr>
          <w:p w:rsidR="00162A0E" w:rsidRDefault="00986E4C" w:rsidP="00545AE6">
            <w:pPr>
              <w:tabs>
                <w:tab w:val="left" w:pos="48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</w:t>
            </w:r>
            <w:r w:rsidR="00446E15">
              <w:rPr>
                <w:sz w:val="28"/>
                <w:szCs w:val="28"/>
              </w:rPr>
              <w:t xml:space="preserve"> изменений</w:t>
            </w:r>
            <w:r w:rsidR="00EF0821">
              <w:rPr>
                <w:sz w:val="28"/>
                <w:szCs w:val="28"/>
              </w:rPr>
              <w:t xml:space="preserve"> в Административный регламент </w:t>
            </w:r>
            <w:r w:rsidR="00EF0821" w:rsidRPr="00D9395A">
              <w:rPr>
                <w:sz w:val="28"/>
                <w:szCs w:val="28"/>
              </w:rPr>
              <w:t xml:space="preserve">предоставления государственной услуги по утверждению </w:t>
            </w:r>
            <w:r w:rsidR="00EF0821" w:rsidRPr="009918C9">
              <w:rPr>
                <w:sz w:val="28"/>
                <w:szCs w:val="28"/>
              </w:rPr>
              <w:t>и корректировке</w:t>
            </w:r>
            <w:r w:rsidR="00EF0821" w:rsidRPr="002C4254">
              <w:rPr>
                <w:sz w:val="28"/>
                <w:szCs w:val="28"/>
              </w:rPr>
              <w:t xml:space="preserve"> </w:t>
            </w:r>
            <w:r w:rsidR="00EF0821" w:rsidRPr="00D9395A">
              <w:rPr>
                <w:sz w:val="28"/>
                <w:szCs w:val="28"/>
              </w:rPr>
              <w:t>инвестиционных программ</w:t>
            </w:r>
            <w:r w:rsidR="00EF0821">
              <w:rPr>
                <w:sz w:val="28"/>
                <w:szCs w:val="28"/>
              </w:rPr>
              <w:t xml:space="preserve"> </w:t>
            </w:r>
            <w:r w:rsidR="00EF0821" w:rsidRPr="00D9395A">
              <w:rPr>
                <w:sz w:val="28"/>
                <w:szCs w:val="28"/>
              </w:rPr>
              <w:t>организаций, осуществляющих горячее водоснабжение, холодное водоснабжение и (или) водоотведение на территории Республики Татарстан</w:t>
            </w:r>
            <w:r w:rsidR="00545AE6">
              <w:rPr>
                <w:sz w:val="28"/>
                <w:szCs w:val="28"/>
              </w:rPr>
              <w:t xml:space="preserve">, утвержденный приказом </w:t>
            </w:r>
            <w:r>
              <w:rPr>
                <w:sz w:val="28"/>
                <w:szCs w:val="28"/>
              </w:rPr>
              <w:t>Министерства строительства, архитектуры и жилищно-коммунального хозяйства Республики Татарстан от 29.07.2022 № 79/о                             «</w:t>
            </w:r>
            <w:r w:rsidR="00162A0E" w:rsidRPr="00D9395A">
              <w:rPr>
                <w:sz w:val="28"/>
                <w:szCs w:val="28"/>
              </w:rPr>
              <w:t>Об утверждении Административного регламента</w:t>
            </w:r>
            <w:r>
              <w:rPr>
                <w:sz w:val="28"/>
                <w:szCs w:val="28"/>
              </w:rPr>
              <w:t xml:space="preserve"> </w:t>
            </w:r>
            <w:r w:rsidR="0057135A" w:rsidRPr="00D9395A">
              <w:rPr>
                <w:sz w:val="28"/>
                <w:szCs w:val="28"/>
              </w:rPr>
              <w:t>предоставления</w:t>
            </w:r>
            <w:r w:rsidR="00162A0E" w:rsidRPr="00D9395A">
              <w:rPr>
                <w:sz w:val="28"/>
                <w:szCs w:val="28"/>
              </w:rPr>
              <w:t xml:space="preserve"> государственной услуги по утверждению </w:t>
            </w:r>
            <w:r w:rsidR="002C4254" w:rsidRPr="009918C9">
              <w:rPr>
                <w:sz w:val="28"/>
                <w:szCs w:val="28"/>
              </w:rPr>
              <w:t>и корректировке</w:t>
            </w:r>
            <w:r w:rsidR="002C4254" w:rsidRPr="002C4254">
              <w:rPr>
                <w:sz w:val="28"/>
                <w:szCs w:val="28"/>
              </w:rPr>
              <w:t xml:space="preserve"> </w:t>
            </w:r>
            <w:r w:rsidR="00162A0E" w:rsidRPr="00D9395A">
              <w:rPr>
                <w:sz w:val="28"/>
                <w:szCs w:val="28"/>
              </w:rPr>
              <w:t>инвестиционных программ</w:t>
            </w:r>
            <w:r w:rsidR="002C4254">
              <w:rPr>
                <w:sz w:val="28"/>
                <w:szCs w:val="28"/>
              </w:rPr>
              <w:t xml:space="preserve"> </w:t>
            </w:r>
            <w:r w:rsidR="004A01E7" w:rsidRPr="00D9395A">
              <w:rPr>
                <w:sz w:val="28"/>
                <w:szCs w:val="28"/>
              </w:rPr>
              <w:t>организаций</w:t>
            </w:r>
            <w:r w:rsidR="00162A0E" w:rsidRPr="00D9395A">
              <w:rPr>
                <w:sz w:val="28"/>
                <w:szCs w:val="28"/>
              </w:rPr>
              <w:t xml:space="preserve">, осуществляющих </w:t>
            </w:r>
            <w:r w:rsidR="006E2990" w:rsidRPr="00D9395A">
              <w:rPr>
                <w:sz w:val="28"/>
                <w:szCs w:val="28"/>
              </w:rPr>
              <w:t>горячее водоснабжение, холодное водоснабжение и (или) водоотведение</w:t>
            </w:r>
            <w:r w:rsidR="00162A0E" w:rsidRPr="00D9395A">
              <w:rPr>
                <w:sz w:val="28"/>
                <w:szCs w:val="28"/>
              </w:rPr>
              <w:t xml:space="preserve"> на территории Республики Татарстан</w:t>
            </w:r>
            <w:r w:rsidR="00D16588">
              <w:rPr>
                <w:sz w:val="28"/>
                <w:szCs w:val="28"/>
              </w:rPr>
              <w:t>»</w:t>
            </w:r>
            <w:r w:rsidR="00162A0E">
              <w:rPr>
                <w:sz w:val="28"/>
                <w:szCs w:val="28"/>
              </w:rPr>
              <w:t xml:space="preserve"> </w:t>
            </w:r>
            <w:r w:rsidR="002A06E5">
              <w:rPr>
                <w:sz w:val="28"/>
                <w:szCs w:val="28"/>
              </w:rPr>
              <w:t xml:space="preserve"> </w:t>
            </w:r>
          </w:p>
        </w:tc>
      </w:tr>
      <w:tr w:rsidR="00EF0821" w:rsidTr="00545AE6">
        <w:trPr>
          <w:trHeight w:val="582"/>
        </w:trPr>
        <w:tc>
          <w:tcPr>
            <w:tcW w:w="5504" w:type="dxa"/>
          </w:tcPr>
          <w:p w:rsidR="00EF0821" w:rsidRDefault="00EF0821" w:rsidP="009918C9">
            <w:pPr>
              <w:tabs>
                <w:tab w:val="left" w:pos="4817"/>
              </w:tabs>
              <w:rPr>
                <w:sz w:val="28"/>
                <w:szCs w:val="28"/>
              </w:rPr>
            </w:pPr>
          </w:p>
        </w:tc>
      </w:tr>
    </w:tbl>
    <w:p w:rsidR="00986E4C" w:rsidRDefault="00986E4C" w:rsidP="00162A0E">
      <w:pPr>
        <w:jc w:val="left"/>
        <w:rPr>
          <w:sz w:val="28"/>
          <w:szCs w:val="28"/>
        </w:rPr>
      </w:pPr>
    </w:p>
    <w:p w:rsidR="00986E4C" w:rsidRDefault="00986E4C" w:rsidP="00162A0E">
      <w:pPr>
        <w:jc w:val="left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П р и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а з ы в а ю:</w:t>
      </w:r>
    </w:p>
    <w:p w:rsidR="00986E4C" w:rsidRDefault="00986E4C" w:rsidP="00162A0E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032D7" w:rsidRDefault="00986E4C" w:rsidP="00986E4C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986E4C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</w:t>
      </w:r>
      <w:r w:rsidR="007E6F01">
        <w:rPr>
          <w:sz w:val="28"/>
          <w:szCs w:val="28"/>
        </w:rPr>
        <w:t xml:space="preserve"> в Административный регламент </w:t>
      </w:r>
      <w:r w:rsidR="007E6F01" w:rsidRPr="00D9395A">
        <w:rPr>
          <w:sz w:val="28"/>
          <w:szCs w:val="28"/>
        </w:rPr>
        <w:t xml:space="preserve">предоставления государственной услуги по утверждению </w:t>
      </w:r>
      <w:r w:rsidR="007E6F01" w:rsidRPr="009918C9">
        <w:rPr>
          <w:sz w:val="28"/>
          <w:szCs w:val="28"/>
        </w:rPr>
        <w:t>и корректировке</w:t>
      </w:r>
      <w:r w:rsidR="007E6F01" w:rsidRPr="002C4254">
        <w:rPr>
          <w:sz w:val="28"/>
          <w:szCs w:val="28"/>
        </w:rPr>
        <w:t xml:space="preserve"> </w:t>
      </w:r>
      <w:r w:rsidR="007E6F01" w:rsidRPr="00D9395A">
        <w:rPr>
          <w:sz w:val="28"/>
          <w:szCs w:val="28"/>
        </w:rPr>
        <w:t>инвестиционных программ</w:t>
      </w:r>
      <w:r w:rsidR="007E6F01">
        <w:rPr>
          <w:sz w:val="28"/>
          <w:szCs w:val="28"/>
        </w:rPr>
        <w:t xml:space="preserve"> </w:t>
      </w:r>
      <w:r w:rsidR="007E6F01" w:rsidRPr="00D9395A">
        <w:rPr>
          <w:sz w:val="28"/>
          <w:szCs w:val="28"/>
        </w:rPr>
        <w:t>организаций, осуществляющих горячее водоснабжение, холодное водоснабжение и (или) водоотведение на территории Республики Татарстан</w:t>
      </w:r>
      <w:r w:rsidR="007E6F01">
        <w:rPr>
          <w:sz w:val="28"/>
          <w:szCs w:val="28"/>
        </w:rPr>
        <w:t xml:space="preserve">, утвержденный приказом </w:t>
      </w:r>
      <w:r w:rsidR="004032D7" w:rsidRPr="00962764">
        <w:rPr>
          <w:sz w:val="28"/>
          <w:szCs w:val="28"/>
        </w:rPr>
        <w:t>от 29.07.2022 № 79/о</w:t>
      </w:r>
      <w:r w:rsidR="00545AE6" w:rsidRPr="00962764">
        <w:rPr>
          <w:sz w:val="28"/>
          <w:szCs w:val="28"/>
        </w:rPr>
        <w:t xml:space="preserve"> «</w:t>
      </w:r>
      <w:r w:rsidR="00545AE6" w:rsidRPr="00D9395A">
        <w:rPr>
          <w:sz w:val="28"/>
          <w:szCs w:val="28"/>
        </w:rPr>
        <w:t>Об утверждении Административного регламента</w:t>
      </w:r>
      <w:r w:rsidR="00545AE6">
        <w:rPr>
          <w:sz w:val="28"/>
          <w:szCs w:val="28"/>
        </w:rPr>
        <w:t xml:space="preserve"> </w:t>
      </w:r>
      <w:r w:rsidR="00545AE6" w:rsidRPr="00D9395A">
        <w:rPr>
          <w:sz w:val="28"/>
          <w:szCs w:val="28"/>
        </w:rPr>
        <w:t xml:space="preserve">предоставления государственной услуги по утверждению </w:t>
      </w:r>
      <w:r w:rsidR="00545AE6" w:rsidRPr="009918C9">
        <w:rPr>
          <w:sz w:val="28"/>
          <w:szCs w:val="28"/>
        </w:rPr>
        <w:t>и корректировке</w:t>
      </w:r>
      <w:r w:rsidR="00545AE6" w:rsidRPr="002C4254">
        <w:rPr>
          <w:sz w:val="28"/>
          <w:szCs w:val="28"/>
        </w:rPr>
        <w:t xml:space="preserve"> </w:t>
      </w:r>
      <w:r w:rsidR="00545AE6" w:rsidRPr="00D9395A">
        <w:rPr>
          <w:sz w:val="28"/>
          <w:szCs w:val="28"/>
        </w:rPr>
        <w:t>инвестиционных программ</w:t>
      </w:r>
      <w:r w:rsidR="00545AE6">
        <w:rPr>
          <w:sz w:val="28"/>
          <w:szCs w:val="28"/>
        </w:rPr>
        <w:t xml:space="preserve"> </w:t>
      </w:r>
      <w:r w:rsidR="00545AE6" w:rsidRPr="00D9395A">
        <w:rPr>
          <w:sz w:val="28"/>
          <w:szCs w:val="28"/>
        </w:rPr>
        <w:t xml:space="preserve">организаций, </w:t>
      </w:r>
      <w:r w:rsidR="00545AE6" w:rsidRPr="00D9395A">
        <w:rPr>
          <w:sz w:val="28"/>
          <w:szCs w:val="28"/>
        </w:rPr>
        <w:lastRenderedPageBreak/>
        <w:t>осуществляющих горячее водоснабжение, холодное водоснабжение и (или) водоотведение на территории Республики Татарстан</w:t>
      </w:r>
      <w:r w:rsidR="00545AE6">
        <w:rPr>
          <w:sz w:val="28"/>
          <w:szCs w:val="28"/>
        </w:rPr>
        <w:t>»</w:t>
      </w:r>
      <w:r w:rsidR="004032D7">
        <w:rPr>
          <w:sz w:val="28"/>
          <w:szCs w:val="28"/>
        </w:rPr>
        <w:t xml:space="preserve"> изменение, изложив его в новой редакции (прилагается).</w:t>
      </w:r>
    </w:p>
    <w:p w:rsidR="00F10765" w:rsidRDefault="007E6F01" w:rsidP="00986E4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E4C">
        <w:rPr>
          <w:sz w:val="28"/>
          <w:szCs w:val="28"/>
        </w:rPr>
        <w:t xml:space="preserve"> </w:t>
      </w:r>
      <w:r w:rsidR="004032D7">
        <w:rPr>
          <w:sz w:val="28"/>
          <w:szCs w:val="28"/>
        </w:rPr>
        <w:tab/>
        <w:t>2. Юридическому отделу (Р.И.Кузьмину) обеспечить направление настоящего приказа на государственную регистрацию в Министерство юстиции Республики Татарстан.</w:t>
      </w:r>
    </w:p>
    <w:p w:rsidR="00F10765" w:rsidRDefault="00F10765" w:rsidP="00F10765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 Сектору взаимодействия со средствами массовой информации (Р.Ж.Зайнулллиной</w:t>
      </w:r>
      <w:r w:rsidR="00545AE6">
        <w:rPr>
          <w:sz w:val="28"/>
          <w:szCs w:val="28"/>
        </w:rPr>
        <w:t xml:space="preserve">) обеспечить размещение настоящего </w:t>
      </w:r>
      <w:r>
        <w:rPr>
          <w:sz w:val="28"/>
          <w:szCs w:val="28"/>
        </w:rPr>
        <w:t>приказа на официальном сайте Министерства строительства, архитектуры и жилищно-коммунального хозяйства Республики Татарстан в информационно-телекоммуникационной сети «Интернет».</w:t>
      </w:r>
    </w:p>
    <w:p w:rsidR="00EF5C5D" w:rsidRDefault="00DF6694" w:rsidP="00DF669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5.      </w:t>
      </w:r>
      <w:r w:rsidR="00116D07">
        <w:rPr>
          <w:sz w:val="28"/>
          <w:szCs w:val="28"/>
        </w:rPr>
        <w:t xml:space="preserve">Контроль за исполнением настоящего приказа </w:t>
      </w:r>
      <w:r w:rsidR="009A227F">
        <w:rPr>
          <w:sz w:val="28"/>
          <w:szCs w:val="28"/>
        </w:rPr>
        <w:t>оставляю за собой.</w:t>
      </w:r>
    </w:p>
    <w:p w:rsidR="0066484F" w:rsidRDefault="0066484F" w:rsidP="00972F35">
      <w:pPr>
        <w:widowControl/>
        <w:autoSpaceDE w:val="0"/>
        <w:autoSpaceDN w:val="0"/>
        <w:adjustRightInd w:val="0"/>
        <w:rPr>
          <w:sz w:val="28"/>
          <w:szCs w:val="28"/>
        </w:rPr>
      </w:pPr>
    </w:p>
    <w:p w:rsidR="00DB3F59" w:rsidRDefault="00DB3F59" w:rsidP="00972F35">
      <w:pPr>
        <w:widowControl/>
        <w:autoSpaceDE w:val="0"/>
        <w:autoSpaceDN w:val="0"/>
        <w:adjustRightInd w:val="0"/>
        <w:rPr>
          <w:sz w:val="28"/>
          <w:szCs w:val="28"/>
        </w:rPr>
      </w:pPr>
    </w:p>
    <w:p w:rsidR="00DB3F59" w:rsidRDefault="00DB3F59" w:rsidP="00972F35">
      <w:pPr>
        <w:widowControl/>
        <w:autoSpaceDE w:val="0"/>
        <w:autoSpaceDN w:val="0"/>
        <w:adjustRightInd w:val="0"/>
        <w:rPr>
          <w:sz w:val="28"/>
          <w:szCs w:val="28"/>
        </w:rPr>
      </w:pPr>
    </w:p>
    <w:p w:rsidR="00972F35" w:rsidRPr="009A227F" w:rsidRDefault="00972F35" w:rsidP="00972F35">
      <w:pPr>
        <w:widowControl/>
        <w:autoSpaceDE w:val="0"/>
        <w:autoSpaceDN w:val="0"/>
        <w:adjustRightInd w:val="0"/>
        <w:rPr>
          <w:sz w:val="28"/>
          <w:szCs w:val="28"/>
        </w:rPr>
      </w:pPr>
      <w:r w:rsidRPr="009A227F">
        <w:rPr>
          <w:sz w:val="28"/>
          <w:szCs w:val="28"/>
        </w:rPr>
        <w:t xml:space="preserve">Министр                                                            </w:t>
      </w:r>
      <w:r w:rsidR="007261F6">
        <w:rPr>
          <w:sz w:val="28"/>
          <w:szCs w:val="28"/>
        </w:rPr>
        <w:t xml:space="preserve">    </w:t>
      </w:r>
      <w:r w:rsidRPr="009A227F">
        <w:rPr>
          <w:sz w:val="28"/>
          <w:szCs w:val="28"/>
        </w:rPr>
        <w:t xml:space="preserve">                    </w:t>
      </w:r>
      <w:r w:rsidR="00452855">
        <w:rPr>
          <w:sz w:val="28"/>
          <w:szCs w:val="28"/>
        </w:rPr>
        <w:t xml:space="preserve">      </w:t>
      </w:r>
      <w:r w:rsidR="00557A75">
        <w:rPr>
          <w:sz w:val="28"/>
          <w:szCs w:val="28"/>
        </w:rPr>
        <w:t xml:space="preserve">       </w:t>
      </w:r>
      <w:r w:rsidR="00452855">
        <w:rPr>
          <w:sz w:val="28"/>
          <w:szCs w:val="28"/>
        </w:rPr>
        <w:t xml:space="preserve"> М.М.</w:t>
      </w:r>
      <w:r w:rsidR="00902532">
        <w:rPr>
          <w:sz w:val="28"/>
          <w:szCs w:val="28"/>
        </w:rPr>
        <w:t xml:space="preserve"> </w:t>
      </w:r>
      <w:r w:rsidR="009A227F">
        <w:rPr>
          <w:sz w:val="28"/>
          <w:szCs w:val="28"/>
        </w:rPr>
        <w:t>Айзатуллин</w:t>
      </w:r>
    </w:p>
    <w:p w:rsidR="00695FEF" w:rsidRDefault="00695FEF">
      <w:pPr>
        <w:widowControl/>
        <w:spacing w:after="200" w:line="276" w:lineRule="auto"/>
        <w:jc w:val="left"/>
        <w:rPr>
          <w:sz w:val="28"/>
          <w:szCs w:val="28"/>
        </w:rPr>
        <w:sectPr w:rsidR="00695FEF" w:rsidSect="002F65D2">
          <w:headerReference w:type="default" r:id="rId10"/>
          <w:pgSz w:w="11907" w:h="16840" w:code="9"/>
          <w:pgMar w:top="1418" w:right="1134" w:bottom="993" w:left="1134" w:header="720" w:footer="720" w:gutter="0"/>
          <w:pgNumType w:start="1"/>
          <w:cols w:space="720"/>
          <w:titlePg/>
          <w:docGrid w:linePitch="326"/>
        </w:sectPr>
      </w:pPr>
    </w:p>
    <w:p w:rsidR="00D43139" w:rsidRPr="00D43139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 w:rsidRPr="00D43139">
        <w:rPr>
          <w:sz w:val="28"/>
          <w:szCs w:val="28"/>
        </w:rPr>
        <w:lastRenderedPageBreak/>
        <w:t>Утверждена</w:t>
      </w:r>
    </w:p>
    <w:p w:rsidR="00D43139" w:rsidRPr="00D43139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 w:rsidRPr="00D43139">
        <w:rPr>
          <w:sz w:val="28"/>
          <w:szCs w:val="28"/>
        </w:rPr>
        <w:t xml:space="preserve">приказом Министерства </w:t>
      </w:r>
    </w:p>
    <w:p w:rsidR="00D43139" w:rsidRPr="00D43139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 w:rsidRPr="00D43139">
        <w:rPr>
          <w:sz w:val="28"/>
          <w:szCs w:val="28"/>
        </w:rPr>
        <w:t xml:space="preserve">строительства, архитектуры </w:t>
      </w:r>
    </w:p>
    <w:p w:rsidR="00D43139" w:rsidRPr="00D43139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 w:rsidRPr="00D43139">
        <w:rPr>
          <w:sz w:val="28"/>
          <w:szCs w:val="28"/>
        </w:rPr>
        <w:t xml:space="preserve">и жилищно-коммунального </w:t>
      </w:r>
    </w:p>
    <w:p w:rsidR="00D43139" w:rsidRPr="00D43139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 w:rsidRPr="00D43139">
        <w:rPr>
          <w:sz w:val="28"/>
          <w:szCs w:val="28"/>
        </w:rPr>
        <w:t xml:space="preserve">хозяйства Республики Татарстан </w:t>
      </w:r>
    </w:p>
    <w:p w:rsidR="00D43139" w:rsidRPr="00D43139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293201">
        <w:rPr>
          <w:sz w:val="28"/>
          <w:szCs w:val="28"/>
          <w:u w:val="single"/>
        </w:rPr>
        <w:t>29</w:t>
      </w:r>
      <w:r w:rsidR="00293201">
        <w:rPr>
          <w:sz w:val="28"/>
          <w:szCs w:val="28"/>
        </w:rPr>
        <w:t>»</w:t>
      </w:r>
      <w:r w:rsidR="00293201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07     </w:t>
      </w:r>
      <w:r>
        <w:rPr>
          <w:sz w:val="28"/>
          <w:szCs w:val="28"/>
        </w:rPr>
        <w:t>2022 г. № 79</w:t>
      </w:r>
      <w:r w:rsidRPr="00D43139">
        <w:rPr>
          <w:sz w:val="28"/>
          <w:szCs w:val="28"/>
        </w:rPr>
        <w:t xml:space="preserve">/о </w:t>
      </w:r>
    </w:p>
    <w:p w:rsidR="00447473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 w:rsidRPr="00D43139">
        <w:rPr>
          <w:sz w:val="28"/>
          <w:szCs w:val="28"/>
        </w:rPr>
        <w:t>(в редакции приказа Министерства</w:t>
      </w:r>
      <w:r w:rsidR="00447473">
        <w:rPr>
          <w:sz w:val="28"/>
          <w:szCs w:val="28"/>
        </w:rPr>
        <w:t xml:space="preserve"> </w:t>
      </w:r>
      <w:r w:rsidRPr="00D43139">
        <w:rPr>
          <w:sz w:val="28"/>
          <w:szCs w:val="28"/>
        </w:rPr>
        <w:t xml:space="preserve">строительства, </w:t>
      </w:r>
    </w:p>
    <w:p w:rsidR="00D43139" w:rsidRPr="00A3122C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 w:rsidRPr="00A3122C">
        <w:rPr>
          <w:sz w:val="28"/>
          <w:szCs w:val="28"/>
        </w:rPr>
        <w:t>архитектуры и жилищно-коммунального хозяйства Республики Татарстан</w:t>
      </w:r>
    </w:p>
    <w:p w:rsidR="00DC6D42" w:rsidRPr="002330A0" w:rsidRDefault="00D43139" w:rsidP="00D43139">
      <w:pPr>
        <w:widowControl/>
        <w:autoSpaceDE w:val="0"/>
        <w:autoSpaceDN w:val="0"/>
        <w:adjustRightInd w:val="0"/>
        <w:ind w:left="5670"/>
        <w:jc w:val="left"/>
        <w:rPr>
          <w:sz w:val="28"/>
          <w:szCs w:val="28"/>
        </w:rPr>
      </w:pPr>
      <w:r w:rsidRPr="00A3122C">
        <w:rPr>
          <w:sz w:val="28"/>
          <w:szCs w:val="28"/>
        </w:rPr>
        <w:t>от «___» ________2026 г. № ___)</w:t>
      </w:r>
    </w:p>
    <w:p w:rsidR="00DC6D42" w:rsidRDefault="00DC6D42" w:rsidP="00DC6D42">
      <w:pPr>
        <w:widowControl/>
        <w:autoSpaceDE w:val="0"/>
        <w:autoSpaceDN w:val="0"/>
        <w:adjustRightInd w:val="0"/>
        <w:ind w:firstLine="709"/>
        <w:jc w:val="right"/>
        <w:rPr>
          <w:szCs w:val="24"/>
        </w:rPr>
      </w:pPr>
    </w:p>
    <w:tbl>
      <w:tblPr>
        <w:tblStyle w:val="aa"/>
        <w:tblpPr w:leftFromText="180" w:rightFromText="180" w:vertAnchor="text" w:horzAnchor="margin" w:tblpY="443"/>
        <w:tblW w:w="9689" w:type="dxa"/>
        <w:tblLook w:val="04A0" w:firstRow="1" w:lastRow="0" w:firstColumn="1" w:lastColumn="0" w:noHBand="0" w:noVBand="1"/>
      </w:tblPr>
      <w:tblGrid>
        <w:gridCol w:w="9689"/>
      </w:tblGrid>
      <w:tr w:rsidR="00B72B73" w:rsidRPr="000A291E" w:rsidTr="00580128">
        <w:trPr>
          <w:trHeight w:val="779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</w:tcPr>
          <w:p w:rsidR="00B72B73" w:rsidRPr="00F56D2C" w:rsidRDefault="00B72B73" w:rsidP="00A85A11">
            <w:pPr>
              <w:widowControl/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F56D2C">
              <w:rPr>
                <w:sz w:val="28"/>
                <w:szCs w:val="28"/>
              </w:rPr>
              <w:t>Административный регламент</w:t>
            </w:r>
          </w:p>
          <w:p w:rsidR="00D72810" w:rsidRDefault="00B72B73" w:rsidP="009918C9">
            <w:pPr>
              <w:widowControl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56D2C">
              <w:rPr>
                <w:sz w:val="28"/>
                <w:szCs w:val="28"/>
              </w:rPr>
              <w:t>предоставлени</w:t>
            </w:r>
            <w:r w:rsidR="0057135A" w:rsidRPr="00F56D2C">
              <w:rPr>
                <w:sz w:val="28"/>
                <w:szCs w:val="28"/>
              </w:rPr>
              <w:t>я</w:t>
            </w:r>
            <w:r w:rsidRPr="00F56D2C">
              <w:rPr>
                <w:sz w:val="28"/>
                <w:szCs w:val="28"/>
              </w:rPr>
              <w:t xml:space="preserve"> госуда</w:t>
            </w:r>
            <w:r w:rsidR="007D1985" w:rsidRPr="00F56D2C">
              <w:rPr>
                <w:sz w:val="28"/>
                <w:szCs w:val="28"/>
              </w:rPr>
              <w:t>рственной услуги по утверждению</w:t>
            </w:r>
            <w:r w:rsidR="00C94AAD" w:rsidRPr="00F56D2C">
              <w:rPr>
                <w:sz w:val="28"/>
                <w:szCs w:val="28"/>
              </w:rPr>
              <w:t xml:space="preserve"> и корректировке </w:t>
            </w:r>
            <w:r w:rsidRPr="00F56D2C">
              <w:rPr>
                <w:sz w:val="28"/>
                <w:szCs w:val="28"/>
              </w:rPr>
              <w:t>инвестиционных программ</w:t>
            </w:r>
            <w:r w:rsidR="00C94AAD" w:rsidRPr="00F56D2C">
              <w:rPr>
                <w:sz w:val="28"/>
                <w:szCs w:val="28"/>
              </w:rPr>
              <w:t xml:space="preserve"> </w:t>
            </w:r>
            <w:r w:rsidRPr="00F56D2C">
              <w:rPr>
                <w:sz w:val="28"/>
                <w:szCs w:val="28"/>
              </w:rPr>
              <w:t xml:space="preserve">организаций, </w:t>
            </w:r>
            <w:r w:rsidR="00EB53F1" w:rsidRPr="00F56D2C">
              <w:rPr>
                <w:sz w:val="28"/>
                <w:szCs w:val="28"/>
              </w:rPr>
              <w:t>осуществляющих горячее</w:t>
            </w:r>
            <w:r w:rsidR="006E2990" w:rsidRPr="00F56D2C">
              <w:rPr>
                <w:sz w:val="28"/>
                <w:szCs w:val="28"/>
              </w:rPr>
              <w:t xml:space="preserve"> водоснабжение, холодное водоснабжение и (или) водоотведение </w:t>
            </w:r>
          </w:p>
          <w:p w:rsidR="00B72B73" w:rsidRPr="000A291E" w:rsidRDefault="00B72B73" w:rsidP="009918C9">
            <w:pPr>
              <w:widowControl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56D2C">
              <w:rPr>
                <w:sz w:val="28"/>
                <w:szCs w:val="28"/>
              </w:rPr>
              <w:t>на территории Республики Татарстан</w:t>
            </w:r>
          </w:p>
        </w:tc>
      </w:tr>
    </w:tbl>
    <w:p w:rsidR="00DC6D42" w:rsidRPr="000A291E" w:rsidRDefault="00DC6D42" w:rsidP="00DC6D42">
      <w:pPr>
        <w:widowControl/>
        <w:autoSpaceDE w:val="0"/>
        <w:autoSpaceDN w:val="0"/>
        <w:adjustRightInd w:val="0"/>
        <w:ind w:firstLine="709"/>
        <w:jc w:val="right"/>
        <w:rPr>
          <w:szCs w:val="24"/>
        </w:rPr>
      </w:pPr>
    </w:p>
    <w:p w:rsidR="00360D4C" w:rsidRPr="00360D4C" w:rsidRDefault="00360D4C" w:rsidP="00B72B73">
      <w:pPr>
        <w:widowControl/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580128" w:rsidRPr="00F56D2C" w:rsidRDefault="00D922C7" w:rsidP="00580128">
      <w:pPr>
        <w:widowControl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F56D2C">
        <w:rPr>
          <w:sz w:val="28"/>
          <w:szCs w:val="28"/>
          <w:lang w:val="en-US"/>
        </w:rPr>
        <w:t>I</w:t>
      </w:r>
      <w:r w:rsidR="00580128" w:rsidRPr="00F56D2C">
        <w:rPr>
          <w:sz w:val="28"/>
          <w:szCs w:val="28"/>
        </w:rPr>
        <w:t>. Общие положения</w:t>
      </w:r>
    </w:p>
    <w:p w:rsidR="00580128" w:rsidRPr="00452855" w:rsidRDefault="00580128" w:rsidP="00580128">
      <w:pPr>
        <w:widowControl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5B58FD" w:rsidRDefault="003439A8" w:rsidP="00F56D2C">
      <w:pPr>
        <w:widowControl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8C4EA9">
        <w:rPr>
          <w:sz w:val="28"/>
          <w:szCs w:val="28"/>
        </w:rPr>
        <w:t xml:space="preserve"> </w:t>
      </w:r>
      <w:r w:rsidR="00774B62">
        <w:rPr>
          <w:sz w:val="28"/>
          <w:szCs w:val="28"/>
        </w:rPr>
        <w:t xml:space="preserve">Настоящий </w:t>
      </w:r>
      <w:r w:rsidR="00580128">
        <w:rPr>
          <w:sz w:val="28"/>
          <w:szCs w:val="28"/>
        </w:rPr>
        <w:t xml:space="preserve">Административный регламент </w:t>
      </w:r>
      <w:r w:rsidR="0057135A">
        <w:rPr>
          <w:sz w:val="28"/>
          <w:szCs w:val="28"/>
        </w:rPr>
        <w:t>предоставления</w:t>
      </w:r>
      <w:r w:rsidR="00580128">
        <w:rPr>
          <w:sz w:val="28"/>
          <w:szCs w:val="28"/>
        </w:rPr>
        <w:t xml:space="preserve"> государственной </w:t>
      </w:r>
      <w:r w:rsidR="00580128" w:rsidRPr="00B72B73">
        <w:rPr>
          <w:sz w:val="28"/>
          <w:szCs w:val="28"/>
        </w:rPr>
        <w:t>услуги</w:t>
      </w:r>
      <w:r w:rsidR="00F56D2C">
        <w:rPr>
          <w:sz w:val="28"/>
          <w:szCs w:val="28"/>
        </w:rPr>
        <w:t xml:space="preserve"> </w:t>
      </w:r>
      <w:r w:rsidR="00F56D2C" w:rsidRPr="00F56D2C">
        <w:rPr>
          <w:sz w:val="28"/>
          <w:szCs w:val="28"/>
        </w:rPr>
        <w:t>по утверждению и корректировке инвестиционных программ организаций, осуществляющих горячее водоснабжение, холодное водоснабжение и (или) водоотведение на территории Республики Татарстан</w:t>
      </w:r>
      <w:r w:rsidR="00ED7406">
        <w:rPr>
          <w:sz w:val="28"/>
          <w:szCs w:val="28"/>
        </w:rPr>
        <w:t xml:space="preserve"> (далее – </w:t>
      </w:r>
      <w:r w:rsidR="00F56D2C">
        <w:rPr>
          <w:sz w:val="28"/>
          <w:szCs w:val="28"/>
        </w:rPr>
        <w:t xml:space="preserve">регламент), </w:t>
      </w:r>
      <w:r w:rsidR="00D435C2">
        <w:rPr>
          <w:sz w:val="28"/>
          <w:szCs w:val="28"/>
        </w:rPr>
        <w:t xml:space="preserve">устанавливает стандарт и порядок предоставления государственной услуги </w:t>
      </w:r>
      <w:r w:rsidR="00580128" w:rsidRPr="00B72B73">
        <w:rPr>
          <w:sz w:val="28"/>
          <w:szCs w:val="28"/>
        </w:rPr>
        <w:t xml:space="preserve">по утверждению </w:t>
      </w:r>
      <w:r w:rsidR="00C94AAD" w:rsidRPr="009918C9">
        <w:rPr>
          <w:sz w:val="28"/>
          <w:szCs w:val="28"/>
        </w:rPr>
        <w:t xml:space="preserve">и корректировке </w:t>
      </w:r>
      <w:r w:rsidR="00580128" w:rsidRPr="009918C9">
        <w:rPr>
          <w:sz w:val="28"/>
          <w:szCs w:val="28"/>
        </w:rPr>
        <w:t>инвестиционных</w:t>
      </w:r>
      <w:r w:rsidR="00580128" w:rsidRPr="00B72B73">
        <w:rPr>
          <w:sz w:val="28"/>
          <w:szCs w:val="28"/>
        </w:rPr>
        <w:t xml:space="preserve"> программ</w:t>
      </w:r>
      <w:r w:rsidR="00C94AAD" w:rsidRPr="00C94AAD">
        <w:rPr>
          <w:sz w:val="28"/>
          <w:szCs w:val="28"/>
        </w:rPr>
        <w:t xml:space="preserve"> </w:t>
      </w:r>
      <w:r w:rsidR="00580128" w:rsidRPr="00B72B73">
        <w:rPr>
          <w:sz w:val="28"/>
          <w:szCs w:val="28"/>
        </w:rPr>
        <w:t xml:space="preserve">организаций, </w:t>
      </w:r>
      <w:r w:rsidR="00580128" w:rsidRPr="00D9395A">
        <w:rPr>
          <w:sz w:val="28"/>
          <w:szCs w:val="28"/>
        </w:rPr>
        <w:t xml:space="preserve">осуществляющих </w:t>
      </w:r>
      <w:r w:rsidR="006E2990" w:rsidRPr="00D9395A">
        <w:rPr>
          <w:sz w:val="28"/>
          <w:szCs w:val="28"/>
        </w:rPr>
        <w:t xml:space="preserve">горячее водоснабжение, холодное водоснабжение и (или) водоотведение </w:t>
      </w:r>
      <w:r w:rsidR="00580128" w:rsidRPr="00D9395A">
        <w:rPr>
          <w:sz w:val="28"/>
          <w:szCs w:val="28"/>
        </w:rPr>
        <w:t>на территории Республики Татарстан</w:t>
      </w:r>
      <w:r w:rsidR="00F56D2C">
        <w:rPr>
          <w:sz w:val="28"/>
          <w:szCs w:val="28"/>
        </w:rPr>
        <w:t xml:space="preserve"> (далее – государственная у</w:t>
      </w:r>
      <w:r w:rsidR="005B58FD" w:rsidRPr="00D9395A">
        <w:rPr>
          <w:sz w:val="28"/>
          <w:szCs w:val="28"/>
        </w:rPr>
        <w:t>слуга).</w:t>
      </w:r>
    </w:p>
    <w:p w:rsidR="00F56D2C" w:rsidRDefault="00F56D2C" w:rsidP="00F56D2C">
      <w:pPr>
        <w:widowControl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Инвестиционная программа </w:t>
      </w:r>
      <w:r w:rsidRPr="00B72B73">
        <w:rPr>
          <w:sz w:val="28"/>
          <w:szCs w:val="28"/>
        </w:rPr>
        <w:t xml:space="preserve">организаций, </w:t>
      </w:r>
      <w:r w:rsidRPr="00D9395A">
        <w:rPr>
          <w:sz w:val="28"/>
          <w:szCs w:val="28"/>
        </w:rPr>
        <w:t>осуществляющих горячее водоснабжение, холодное водоснабжение и (или) водоотведение на территории Республики Татарстан</w:t>
      </w:r>
      <w:r>
        <w:rPr>
          <w:sz w:val="28"/>
          <w:szCs w:val="28"/>
        </w:rPr>
        <w:t xml:space="preserve"> (далее – инвестиц</w:t>
      </w:r>
      <w:r w:rsidR="0053751A">
        <w:rPr>
          <w:sz w:val="28"/>
          <w:szCs w:val="28"/>
        </w:rPr>
        <w:t>ионная программа) – программа мероприятий по строительству, а также мероприятия по модернизации и (или) реконструкции объектов централизованных систем водоснабжения и (ил</w:t>
      </w:r>
      <w:r w:rsidR="005C399C">
        <w:rPr>
          <w:sz w:val="28"/>
          <w:szCs w:val="28"/>
        </w:rPr>
        <w:t xml:space="preserve">и) водоотведения, обеспечивающее изменение технических характеристик этих объектов и предполагающее изменение первоначальной (полной) стоимости модернизируемого и (или) реконструируемого объекта, целесообразность реализации которых обоснована в схемах водоснабжения и водоотведения, мероприятия, предусматривающие капитальные вложения в объекты основных средств и нематериальные активы регулируемой организации,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горячего водоснабжения, холодного водоснабжения и (или) </w:t>
      </w:r>
      <w:r w:rsidR="005C399C">
        <w:rPr>
          <w:sz w:val="28"/>
          <w:szCs w:val="28"/>
        </w:rPr>
        <w:tab/>
        <w:t xml:space="preserve">водоотведения. </w:t>
      </w:r>
      <w:r w:rsidR="005375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p w:rsidR="00774B62" w:rsidRDefault="005C399C" w:rsidP="008C4EA9">
      <w:pPr>
        <w:widowControl/>
        <w:ind w:right="-1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774B62" w:rsidRPr="006B43AD">
        <w:rPr>
          <w:sz w:val="28"/>
          <w:szCs w:val="28"/>
        </w:rPr>
        <w:t xml:space="preserve">2. </w:t>
      </w:r>
      <w:r w:rsidR="00BF07CD">
        <w:rPr>
          <w:sz w:val="28"/>
          <w:szCs w:val="28"/>
        </w:rPr>
        <w:t>Заявители при предоставлении</w:t>
      </w:r>
      <w:r w:rsidR="00D435C2">
        <w:rPr>
          <w:sz w:val="28"/>
          <w:szCs w:val="28"/>
        </w:rPr>
        <w:t xml:space="preserve"> государственной услуги</w:t>
      </w:r>
      <w:r w:rsidR="00BF07CD">
        <w:rPr>
          <w:sz w:val="28"/>
          <w:szCs w:val="28"/>
        </w:rPr>
        <w:t xml:space="preserve"> (далее – </w:t>
      </w:r>
      <w:r w:rsidR="00BF07CD" w:rsidRPr="00F56448">
        <w:rPr>
          <w:sz w:val="28"/>
          <w:szCs w:val="28"/>
        </w:rPr>
        <w:t>заявител</w:t>
      </w:r>
      <w:r w:rsidR="00F56448" w:rsidRPr="00F56448">
        <w:rPr>
          <w:sz w:val="28"/>
          <w:szCs w:val="28"/>
        </w:rPr>
        <w:t>ь</w:t>
      </w:r>
      <w:r w:rsidR="00BF07CD" w:rsidRPr="00F56448">
        <w:rPr>
          <w:sz w:val="28"/>
          <w:szCs w:val="28"/>
        </w:rPr>
        <w:t>)</w:t>
      </w:r>
      <w:r w:rsidR="00D435C2" w:rsidRPr="00F56448">
        <w:rPr>
          <w:sz w:val="28"/>
          <w:szCs w:val="28"/>
        </w:rPr>
        <w:t>:</w:t>
      </w:r>
      <w:r w:rsidR="00D435C2">
        <w:rPr>
          <w:sz w:val="28"/>
          <w:szCs w:val="28"/>
        </w:rPr>
        <w:t xml:space="preserve"> </w:t>
      </w:r>
      <w:r w:rsidR="00774B62">
        <w:rPr>
          <w:sz w:val="28"/>
          <w:szCs w:val="28"/>
        </w:rPr>
        <w:t xml:space="preserve">юридические </w:t>
      </w:r>
      <w:r w:rsidR="0030330D">
        <w:rPr>
          <w:sz w:val="28"/>
          <w:szCs w:val="28"/>
        </w:rPr>
        <w:t xml:space="preserve">лица </w:t>
      </w:r>
      <w:r w:rsidR="00774B62">
        <w:rPr>
          <w:sz w:val="28"/>
          <w:szCs w:val="28"/>
        </w:rPr>
        <w:t xml:space="preserve">или индивидуальные предприниматели, </w:t>
      </w:r>
      <w:r w:rsidR="00774B62" w:rsidRPr="0044683A">
        <w:rPr>
          <w:sz w:val="28"/>
          <w:szCs w:val="28"/>
        </w:rPr>
        <w:t>осуществляющие</w:t>
      </w:r>
      <w:r w:rsidR="00774B62">
        <w:rPr>
          <w:sz w:val="28"/>
          <w:szCs w:val="28"/>
        </w:rPr>
        <w:t xml:space="preserve"> </w:t>
      </w:r>
      <w:r w:rsidR="00774B62" w:rsidRPr="007261F6">
        <w:rPr>
          <w:sz w:val="28"/>
          <w:szCs w:val="28"/>
        </w:rPr>
        <w:t>горячее водоснабжение, холодное водоснабжение и (или) водоотведение на территории Республики Татарстан</w:t>
      </w:r>
      <w:r w:rsidR="00774B62">
        <w:rPr>
          <w:sz w:val="28"/>
          <w:szCs w:val="28"/>
        </w:rPr>
        <w:t xml:space="preserve"> (далее –</w:t>
      </w:r>
      <w:r w:rsidR="00D435C2">
        <w:rPr>
          <w:sz w:val="28"/>
          <w:szCs w:val="28"/>
        </w:rPr>
        <w:t xml:space="preserve"> </w:t>
      </w:r>
      <w:r w:rsidR="00BF07CD">
        <w:rPr>
          <w:sz w:val="28"/>
          <w:szCs w:val="28"/>
        </w:rPr>
        <w:t>регулируемая организация).</w:t>
      </w:r>
    </w:p>
    <w:p w:rsidR="00BF07CD" w:rsidRDefault="00BF07CD" w:rsidP="008C4EA9">
      <w:pPr>
        <w:widowControl/>
        <w:ind w:right="-1" w:firstLine="709"/>
        <w:rPr>
          <w:sz w:val="28"/>
          <w:szCs w:val="28"/>
        </w:rPr>
      </w:pPr>
      <w:r>
        <w:rPr>
          <w:sz w:val="28"/>
          <w:szCs w:val="28"/>
        </w:rPr>
        <w:t xml:space="preserve">От имени заявителя выступает руководитель юридического лица, индивидуальный предприниматель, или лицо, уполномоченное им на основании доверенности и документов, удостоверяющих его личность. </w:t>
      </w:r>
    </w:p>
    <w:p w:rsidR="003439A8" w:rsidRDefault="00BF07CD" w:rsidP="008C4EA9">
      <w:pPr>
        <w:widowControl/>
        <w:ind w:right="-1"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2D54E0" w:rsidRPr="009918C9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Государственная услуга </w:t>
      </w:r>
      <w:r w:rsidR="001F2D7A">
        <w:rPr>
          <w:sz w:val="28"/>
          <w:szCs w:val="28"/>
        </w:rPr>
        <w:t xml:space="preserve">предоставляется </w:t>
      </w:r>
      <w:r w:rsidR="003439A8">
        <w:rPr>
          <w:sz w:val="28"/>
          <w:szCs w:val="28"/>
        </w:rPr>
        <w:t>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="00035CF7">
        <w:rPr>
          <w:sz w:val="28"/>
          <w:szCs w:val="28"/>
        </w:rPr>
        <w:t xml:space="preserve">, </w:t>
      </w:r>
      <w:r w:rsidR="00035CF7" w:rsidRPr="001F2D7A">
        <w:rPr>
          <w:sz w:val="28"/>
          <w:szCs w:val="28"/>
        </w:rPr>
        <w:t>на Портале государственных и муниципальных услуг Республики Татарстан (https://uslugi.tatarstan.ru/) (далее - Республиканский портал)</w:t>
      </w:r>
      <w:r w:rsidR="00962764" w:rsidRPr="001F2D7A">
        <w:rPr>
          <w:sz w:val="28"/>
          <w:szCs w:val="28"/>
        </w:rPr>
        <w:t>, а также в федеральной государственной информационной системе «Федеральный реестр государственных и муниципальных услуг (функций)»</w:t>
      </w:r>
      <w:r w:rsidR="003439A8" w:rsidRPr="001F2D7A">
        <w:rPr>
          <w:sz w:val="28"/>
          <w:szCs w:val="28"/>
        </w:rPr>
        <w:t>.</w:t>
      </w:r>
    </w:p>
    <w:p w:rsidR="00DF6694" w:rsidRDefault="00DF6694" w:rsidP="008C4EA9">
      <w:pPr>
        <w:widowControl/>
        <w:autoSpaceDE w:val="0"/>
        <w:autoSpaceDN w:val="0"/>
        <w:adjustRightInd w:val="0"/>
        <w:rPr>
          <w:sz w:val="28"/>
          <w:szCs w:val="28"/>
        </w:rPr>
      </w:pPr>
    </w:p>
    <w:p w:rsidR="00D922C7" w:rsidRPr="00BF07CD" w:rsidRDefault="00BF07CD" w:rsidP="00D922C7">
      <w:pPr>
        <w:widowControl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BF07CD">
        <w:rPr>
          <w:sz w:val="28"/>
          <w:szCs w:val="28"/>
        </w:rPr>
        <w:t>2</w:t>
      </w:r>
      <w:r w:rsidR="00ED4038" w:rsidRPr="00BF07CD">
        <w:rPr>
          <w:sz w:val="28"/>
          <w:szCs w:val="28"/>
        </w:rPr>
        <w:t xml:space="preserve">. </w:t>
      </w:r>
      <w:r w:rsidR="000A3E08" w:rsidRPr="00BF07CD">
        <w:rPr>
          <w:sz w:val="28"/>
          <w:szCs w:val="28"/>
        </w:rPr>
        <w:t>Стандарт</w:t>
      </w:r>
      <w:r w:rsidR="00D922C7" w:rsidRPr="00BF07CD">
        <w:rPr>
          <w:sz w:val="28"/>
          <w:szCs w:val="28"/>
        </w:rPr>
        <w:t xml:space="preserve"> предоставления У</w:t>
      </w:r>
      <w:r w:rsidR="000A3E08" w:rsidRPr="00BF07CD">
        <w:rPr>
          <w:sz w:val="28"/>
          <w:szCs w:val="28"/>
        </w:rPr>
        <w:t>слуги</w:t>
      </w:r>
    </w:p>
    <w:p w:rsidR="00BF07CD" w:rsidRDefault="00BF07CD" w:rsidP="00D922C7">
      <w:pPr>
        <w:widowControl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4E75D2" w:rsidRDefault="00BF07CD" w:rsidP="00BF07CD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D922C7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государственной</w:t>
      </w:r>
      <w:r w:rsidR="00D922C7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D922C7">
        <w:rPr>
          <w:sz w:val="28"/>
          <w:szCs w:val="28"/>
        </w:rPr>
        <w:t>с</w:t>
      </w:r>
      <w:r w:rsidR="004E75D2">
        <w:rPr>
          <w:sz w:val="28"/>
          <w:szCs w:val="28"/>
        </w:rPr>
        <w:t>луги</w:t>
      </w:r>
    </w:p>
    <w:p w:rsidR="00DA1635" w:rsidRDefault="004E75D2" w:rsidP="00BF07CD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D25631">
        <w:rPr>
          <w:sz w:val="28"/>
          <w:szCs w:val="28"/>
        </w:rPr>
        <w:t xml:space="preserve">Утверждение </w:t>
      </w:r>
      <w:r w:rsidR="002D54E0" w:rsidRPr="009918C9">
        <w:rPr>
          <w:sz w:val="28"/>
          <w:szCs w:val="28"/>
        </w:rPr>
        <w:t xml:space="preserve">и корректировка </w:t>
      </w:r>
      <w:r w:rsidRPr="009918C9">
        <w:rPr>
          <w:sz w:val="28"/>
          <w:szCs w:val="28"/>
        </w:rPr>
        <w:t>инвестиционных</w:t>
      </w:r>
      <w:r w:rsidRPr="00D25631">
        <w:rPr>
          <w:sz w:val="28"/>
          <w:szCs w:val="28"/>
        </w:rPr>
        <w:t xml:space="preserve"> программ организаций</w:t>
      </w:r>
      <w:r w:rsidR="00D922C7">
        <w:rPr>
          <w:sz w:val="28"/>
          <w:szCs w:val="28"/>
        </w:rPr>
        <w:t xml:space="preserve">, </w:t>
      </w:r>
      <w:r w:rsidRPr="00D25631">
        <w:rPr>
          <w:sz w:val="28"/>
          <w:szCs w:val="28"/>
        </w:rPr>
        <w:t xml:space="preserve">осуществляющих </w:t>
      </w:r>
      <w:r w:rsidR="001F45E8" w:rsidRPr="00D9395A">
        <w:rPr>
          <w:sz w:val="28"/>
          <w:szCs w:val="28"/>
        </w:rPr>
        <w:t>горячее водоснабжение, холодное водоснабжение и (или) водоотведение на территории Республики Татарстан.</w:t>
      </w:r>
    </w:p>
    <w:p w:rsidR="00DA1635" w:rsidRDefault="00BF07CD" w:rsidP="00BF07CD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8C4EA9">
        <w:rPr>
          <w:sz w:val="28"/>
          <w:szCs w:val="28"/>
        </w:rPr>
        <w:t>Наименование органа, п</w:t>
      </w:r>
      <w:r w:rsidR="00D922C7">
        <w:rPr>
          <w:sz w:val="28"/>
          <w:szCs w:val="28"/>
        </w:rPr>
        <w:t xml:space="preserve">редоставляющего </w:t>
      </w:r>
      <w:r>
        <w:rPr>
          <w:sz w:val="28"/>
          <w:szCs w:val="28"/>
        </w:rPr>
        <w:t>государственную у</w:t>
      </w:r>
      <w:r w:rsidR="00D922C7" w:rsidRPr="00AF1107">
        <w:rPr>
          <w:sz w:val="28"/>
          <w:szCs w:val="28"/>
        </w:rPr>
        <w:t>слуг</w:t>
      </w:r>
      <w:r w:rsidR="00AF1107" w:rsidRPr="00AF1107">
        <w:rPr>
          <w:sz w:val="28"/>
          <w:szCs w:val="28"/>
        </w:rPr>
        <w:t>у</w:t>
      </w:r>
    </w:p>
    <w:p w:rsidR="00002784" w:rsidRDefault="00962764" w:rsidP="00A231C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 xml:space="preserve">Орган, ответственный за предоставление государственной услуги </w:t>
      </w:r>
      <w:r w:rsidR="001F2D7A" w:rsidRPr="001F2D7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F07CD">
        <w:rPr>
          <w:sz w:val="28"/>
          <w:szCs w:val="28"/>
        </w:rPr>
        <w:t>Министерств</w:t>
      </w:r>
      <w:r w:rsidR="001E156A">
        <w:rPr>
          <w:sz w:val="28"/>
          <w:szCs w:val="28"/>
        </w:rPr>
        <w:t xml:space="preserve">о </w:t>
      </w:r>
      <w:r w:rsidR="00BF07CD">
        <w:rPr>
          <w:sz w:val="28"/>
          <w:szCs w:val="28"/>
        </w:rPr>
        <w:t>строительства, архитектуры и жилищно-коммунального хозяйства Республики Татарстан</w:t>
      </w:r>
      <w:r w:rsidR="001F2D7A">
        <w:rPr>
          <w:sz w:val="28"/>
          <w:szCs w:val="28"/>
        </w:rPr>
        <w:t xml:space="preserve"> </w:t>
      </w:r>
      <w:r w:rsidR="00BF07CD">
        <w:rPr>
          <w:sz w:val="28"/>
          <w:szCs w:val="28"/>
        </w:rPr>
        <w:t>(далее –</w:t>
      </w:r>
      <w:r w:rsidR="00500F3D">
        <w:rPr>
          <w:sz w:val="28"/>
          <w:szCs w:val="28"/>
        </w:rPr>
        <w:t xml:space="preserve"> </w:t>
      </w:r>
      <w:r w:rsidR="00BF07CD">
        <w:rPr>
          <w:sz w:val="28"/>
          <w:szCs w:val="28"/>
        </w:rPr>
        <w:t>Министерство)</w:t>
      </w:r>
      <w:r w:rsidR="00A231C6">
        <w:rPr>
          <w:sz w:val="28"/>
          <w:szCs w:val="28"/>
        </w:rPr>
        <w:t>.</w:t>
      </w:r>
      <w:r w:rsidR="00BF07CD">
        <w:rPr>
          <w:sz w:val="28"/>
          <w:szCs w:val="28"/>
        </w:rPr>
        <w:t xml:space="preserve"> </w:t>
      </w:r>
    </w:p>
    <w:p w:rsidR="00C40A14" w:rsidRDefault="00A231C6" w:rsidP="00A231C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="007718E7">
        <w:rPr>
          <w:sz w:val="28"/>
          <w:szCs w:val="28"/>
        </w:rPr>
        <w:t>Результат</w:t>
      </w:r>
      <w:r>
        <w:rPr>
          <w:sz w:val="28"/>
          <w:szCs w:val="28"/>
        </w:rPr>
        <w:t xml:space="preserve"> предоставления государственной у</w:t>
      </w:r>
      <w:r w:rsidR="007718E7">
        <w:rPr>
          <w:sz w:val="28"/>
          <w:szCs w:val="28"/>
        </w:rPr>
        <w:t>слуги</w:t>
      </w:r>
    </w:p>
    <w:p w:rsidR="00A231C6" w:rsidRDefault="00962764" w:rsidP="00A231C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>2.3.1.</w:t>
      </w:r>
      <w:r>
        <w:rPr>
          <w:sz w:val="28"/>
          <w:szCs w:val="28"/>
        </w:rPr>
        <w:t xml:space="preserve"> </w:t>
      </w:r>
      <w:r w:rsidR="00A231C6">
        <w:rPr>
          <w:sz w:val="28"/>
          <w:szCs w:val="28"/>
        </w:rPr>
        <w:t>Результатом предоставления государственной услуги является:</w:t>
      </w:r>
    </w:p>
    <w:p w:rsidR="00962764" w:rsidRDefault="00C40A14" w:rsidP="00962764">
      <w:pPr>
        <w:pStyle w:val="a5"/>
        <w:widowControl/>
        <w:numPr>
          <w:ilvl w:val="0"/>
          <w:numId w:val="26"/>
        </w:numPr>
        <w:autoSpaceDE w:val="0"/>
        <w:autoSpaceDN w:val="0"/>
        <w:adjustRightInd w:val="0"/>
        <w:ind w:left="0" w:firstLine="708"/>
        <w:rPr>
          <w:sz w:val="28"/>
          <w:szCs w:val="28"/>
        </w:rPr>
      </w:pPr>
      <w:r w:rsidRPr="00962764">
        <w:rPr>
          <w:sz w:val="28"/>
          <w:szCs w:val="28"/>
        </w:rPr>
        <w:t>р</w:t>
      </w:r>
      <w:r w:rsidR="00D528D1" w:rsidRPr="00962764">
        <w:rPr>
          <w:sz w:val="28"/>
          <w:szCs w:val="28"/>
        </w:rPr>
        <w:t>ешение об утверждении инвестиционной программ</w:t>
      </w:r>
      <w:r w:rsidRPr="00962764">
        <w:rPr>
          <w:sz w:val="28"/>
          <w:szCs w:val="28"/>
        </w:rPr>
        <w:t>ы, оформл</w:t>
      </w:r>
      <w:r w:rsidR="0050259C" w:rsidRPr="00962764">
        <w:rPr>
          <w:sz w:val="28"/>
          <w:szCs w:val="28"/>
        </w:rPr>
        <w:t>енное</w:t>
      </w:r>
      <w:r w:rsidRPr="00962764">
        <w:rPr>
          <w:sz w:val="28"/>
          <w:szCs w:val="28"/>
        </w:rPr>
        <w:t xml:space="preserve"> в форме приказа М</w:t>
      </w:r>
      <w:r w:rsidR="00D528D1" w:rsidRPr="00962764">
        <w:rPr>
          <w:sz w:val="28"/>
          <w:szCs w:val="28"/>
        </w:rPr>
        <w:t>инистерства;</w:t>
      </w:r>
    </w:p>
    <w:p w:rsidR="00962764" w:rsidRDefault="00D528D1" w:rsidP="00962764">
      <w:pPr>
        <w:pStyle w:val="a5"/>
        <w:widowControl/>
        <w:numPr>
          <w:ilvl w:val="0"/>
          <w:numId w:val="26"/>
        </w:numPr>
        <w:autoSpaceDE w:val="0"/>
        <w:autoSpaceDN w:val="0"/>
        <w:adjustRightInd w:val="0"/>
        <w:ind w:left="0" w:firstLine="708"/>
        <w:rPr>
          <w:sz w:val="28"/>
          <w:szCs w:val="28"/>
        </w:rPr>
      </w:pPr>
      <w:r w:rsidRPr="00962764">
        <w:rPr>
          <w:sz w:val="28"/>
          <w:szCs w:val="28"/>
        </w:rPr>
        <w:t>решение об отказе в утверждении инвестиционной программы;</w:t>
      </w:r>
    </w:p>
    <w:p w:rsidR="00962764" w:rsidRDefault="00D528D1" w:rsidP="00962764">
      <w:pPr>
        <w:pStyle w:val="a5"/>
        <w:widowControl/>
        <w:numPr>
          <w:ilvl w:val="0"/>
          <w:numId w:val="26"/>
        </w:numPr>
        <w:autoSpaceDE w:val="0"/>
        <w:autoSpaceDN w:val="0"/>
        <w:adjustRightInd w:val="0"/>
        <w:ind w:left="0" w:firstLine="708"/>
        <w:rPr>
          <w:sz w:val="28"/>
          <w:szCs w:val="28"/>
        </w:rPr>
      </w:pPr>
      <w:r w:rsidRPr="00962764">
        <w:rPr>
          <w:sz w:val="28"/>
          <w:szCs w:val="28"/>
        </w:rPr>
        <w:t xml:space="preserve">решение о </w:t>
      </w:r>
      <w:r w:rsidR="002D54E0" w:rsidRPr="00962764">
        <w:rPr>
          <w:sz w:val="28"/>
          <w:szCs w:val="28"/>
        </w:rPr>
        <w:t xml:space="preserve">корректировке </w:t>
      </w:r>
      <w:r w:rsidRPr="00962764">
        <w:rPr>
          <w:sz w:val="28"/>
          <w:szCs w:val="28"/>
        </w:rPr>
        <w:t>инвестиционн</w:t>
      </w:r>
      <w:r w:rsidR="002D54E0" w:rsidRPr="00962764">
        <w:rPr>
          <w:sz w:val="28"/>
          <w:szCs w:val="28"/>
        </w:rPr>
        <w:t>ой</w:t>
      </w:r>
      <w:r w:rsidRPr="00962764">
        <w:rPr>
          <w:sz w:val="28"/>
          <w:szCs w:val="28"/>
        </w:rPr>
        <w:t xml:space="preserve"> программ</w:t>
      </w:r>
      <w:r w:rsidR="002D54E0" w:rsidRPr="00962764">
        <w:rPr>
          <w:sz w:val="28"/>
          <w:szCs w:val="28"/>
        </w:rPr>
        <w:t>ы</w:t>
      </w:r>
      <w:r w:rsidR="0050259C" w:rsidRPr="00962764">
        <w:rPr>
          <w:sz w:val="28"/>
          <w:szCs w:val="28"/>
        </w:rPr>
        <w:t>, оформленное в форме приказа Министерства;</w:t>
      </w:r>
    </w:p>
    <w:p w:rsidR="00D528D1" w:rsidRPr="00962764" w:rsidRDefault="00D528D1" w:rsidP="00962764">
      <w:pPr>
        <w:pStyle w:val="a5"/>
        <w:widowControl/>
        <w:numPr>
          <w:ilvl w:val="0"/>
          <w:numId w:val="26"/>
        </w:numPr>
        <w:autoSpaceDE w:val="0"/>
        <w:autoSpaceDN w:val="0"/>
        <w:adjustRightInd w:val="0"/>
        <w:ind w:left="0" w:firstLine="708"/>
        <w:rPr>
          <w:sz w:val="28"/>
          <w:szCs w:val="28"/>
        </w:rPr>
      </w:pPr>
      <w:r w:rsidRPr="00962764">
        <w:rPr>
          <w:sz w:val="28"/>
          <w:szCs w:val="28"/>
        </w:rPr>
        <w:t xml:space="preserve">решение об отказе </w:t>
      </w:r>
      <w:r w:rsidR="002D54E0" w:rsidRPr="00962764">
        <w:rPr>
          <w:sz w:val="28"/>
          <w:szCs w:val="28"/>
        </w:rPr>
        <w:t xml:space="preserve">в корректировке </w:t>
      </w:r>
      <w:r w:rsidRPr="00962764">
        <w:rPr>
          <w:sz w:val="28"/>
          <w:szCs w:val="28"/>
        </w:rPr>
        <w:t>инвестиционн</w:t>
      </w:r>
      <w:r w:rsidR="002D54E0" w:rsidRPr="00962764">
        <w:rPr>
          <w:sz w:val="28"/>
          <w:szCs w:val="28"/>
        </w:rPr>
        <w:t>ой</w:t>
      </w:r>
      <w:r w:rsidRPr="00962764">
        <w:rPr>
          <w:sz w:val="28"/>
          <w:szCs w:val="28"/>
        </w:rPr>
        <w:t xml:space="preserve"> программ</w:t>
      </w:r>
      <w:r w:rsidR="002D54E0" w:rsidRPr="00962764">
        <w:rPr>
          <w:sz w:val="28"/>
          <w:szCs w:val="28"/>
        </w:rPr>
        <w:t>ы</w:t>
      </w:r>
      <w:r w:rsidRPr="00962764">
        <w:rPr>
          <w:sz w:val="28"/>
          <w:szCs w:val="28"/>
        </w:rPr>
        <w:t>.</w:t>
      </w:r>
    </w:p>
    <w:p w:rsidR="00A231C6" w:rsidRDefault="00A231C6" w:rsidP="00DA1635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Результат предоставления государственной услуги оформляется на бланке Министерства</w:t>
      </w:r>
      <w:r w:rsidR="00AA3757">
        <w:rPr>
          <w:sz w:val="28"/>
          <w:szCs w:val="28"/>
        </w:rPr>
        <w:t xml:space="preserve"> </w:t>
      </w:r>
      <w:r w:rsidR="00AA3757" w:rsidRPr="00A3122C">
        <w:rPr>
          <w:sz w:val="28"/>
          <w:szCs w:val="28"/>
        </w:rPr>
        <w:t>и</w:t>
      </w:r>
      <w:r w:rsidR="00AA3757">
        <w:rPr>
          <w:sz w:val="28"/>
          <w:szCs w:val="28"/>
        </w:rPr>
        <w:t xml:space="preserve"> </w:t>
      </w:r>
      <w:r>
        <w:rPr>
          <w:sz w:val="28"/>
          <w:szCs w:val="28"/>
        </w:rPr>
        <w:t>принимается в установленном порядке.</w:t>
      </w:r>
    </w:p>
    <w:p w:rsidR="00A231C6" w:rsidRDefault="00A231C6" w:rsidP="00DA1635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Результатом предоставления государственной услуги не является реестровая запись.</w:t>
      </w:r>
    </w:p>
    <w:p w:rsidR="00BC3E10" w:rsidRDefault="00BC3E10" w:rsidP="00DA1635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Результат предоставления государственной услуги направляется в личный кабинет заявителя в форме электронного документа, подписанного усиленной квалифицированной электронной подписью в соответствии с Федеральным законом от 6 апреля 2011 года № 63-ФЗ «Об электронной подписи</w:t>
      </w:r>
      <w:r w:rsidR="00AD046D">
        <w:rPr>
          <w:sz w:val="28"/>
          <w:szCs w:val="28"/>
        </w:rPr>
        <w:t xml:space="preserve">» (далее – Федеральный закон № 63-ФЗ). </w:t>
      </w:r>
    </w:p>
    <w:p w:rsidR="00A231C6" w:rsidRDefault="00A231C6" w:rsidP="00DA1635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Результат государственной услуги не фиксируется в какой-либо государственной информационной системе Республики Татарстан.</w:t>
      </w:r>
    </w:p>
    <w:p w:rsidR="0083405F" w:rsidRPr="0083405F" w:rsidRDefault="00962764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lastRenderedPageBreak/>
        <w:t>2.3.2.</w:t>
      </w:r>
      <w:r>
        <w:rPr>
          <w:sz w:val="28"/>
          <w:szCs w:val="28"/>
        </w:rPr>
        <w:t xml:space="preserve"> </w:t>
      </w:r>
      <w:r w:rsidR="0083405F" w:rsidRPr="0083405F">
        <w:rPr>
          <w:sz w:val="28"/>
          <w:szCs w:val="28"/>
        </w:rPr>
        <w:t>Результат предоставления государственной услуги выдается (направляется) заявителю в соответствии с выбранным им способом получения:</w:t>
      </w:r>
    </w:p>
    <w:p w:rsidR="0083405F" w:rsidRPr="0083405F" w:rsidRDefault="0083405F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83405F">
        <w:rPr>
          <w:sz w:val="28"/>
          <w:szCs w:val="28"/>
        </w:rPr>
        <w:t xml:space="preserve">в письменной форме лично заявителю или почтовым отправлением; </w:t>
      </w:r>
    </w:p>
    <w:p w:rsidR="0083405F" w:rsidRDefault="0083405F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83405F">
        <w:rPr>
          <w:sz w:val="28"/>
          <w:szCs w:val="28"/>
        </w:rPr>
        <w:t xml:space="preserve">в форме электронного документа по адресу электронной почты и (или) в личный кабинет заявителя на </w:t>
      </w:r>
      <w:r w:rsidRPr="001F2D7A">
        <w:rPr>
          <w:sz w:val="28"/>
          <w:szCs w:val="28"/>
        </w:rPr>
        <w:t>Республиканск</w:t>
      </w:r>
      <w:r w:rsidR="00035CF7" w:rsidRPr="001F2D7A">
        <w:rPr>
          <w:sz w:val="28"/>
          <w:szCs w:val="28"/>
        </w:rPr>
        <w:t>ом</w:t>
      </w:r>
      <w:r w:rsidRPr="001F2D7A">
        <w:rPr>
          <w:sz w:val="28"/>
          <w:szCs w:val="28"/>
        </w:rPr>
        <w:t xml:space="preserve"> портал</w:t>
      </w:r>
      <w:r w:rsidR="00035CF7" w:rsidRPr="001F2D7A">
        <w:rPr>
          <w:sz w:val="28"/>
          <w:szCs w:val="28"/>
        </w:rPr>
        <w:t>е</w:t>
      </w:r>
      <w:r w:rsidRPr="001F2D7A">
        <w:rPr>
          <w:sz w:val="28"/>
          <w:szCs w:val="28"/>
        </w:rPr>
        <w:t>.</w:t>
      </w:r>
    </w:p>
    <w:p w:rsidR="0083405F" w:rsidRDefault="0083405F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83405F">
        <w:rPr>
          <w:sz w:val="28"/>
          <w:szCs w:val="28"/>
        </w:rPr>
        <w:t>Для получения результата предоставления услуги</w:t>
      </w:r>
      <w:r w:rsidR="001F2D7A">
        <w:rPr>
          <w:sz w:val="28"/>
          <w:szCs w:val="28"/>
        </w:rPr>
        <w:t xml:space="preserve"> в форме электронного документа или экземпляра электронного документа на бумажном носителе </w:t>
      </w:r>
      <w:r w:rsidRPr="0083405F">
        <w:rPr>
          <w:sz w:val="28"/>
          <w:szCs w:val="28"/>
        </w:rPr>
        <w:t>заявитель в уведомлении выбирает подходящий ему способ.</w:t>
      </w:r>
    </w:p>
    <w:p w:rsidR="0083405F" w:rsidRDefault="0083405F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2.4. Срок предоставления государственной услуги</w:t>
      </w:r>
    </w:p>
    <w:p w:rsidR="0083405F" w:rsidRDefault="0083405F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Максимальный срок предоставления государственной услуги независимо от категории (признаков) заявителя при обращении в Министерство, посредством Единого портала, Республиканского портала составляет:</w:t>
      </w:r>
    </w:p>
    <w:p w:rsidR="0083405F" w:rsidRDefault="0083405F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 w:rsidR="00046289">
        <w:rPr>
          <w:sz w:val="28"/>
          <w:szCs w:val="28"/>
        </w:rPr>
        <w:t>календарных дней при утверждении инвестиционной программы;</w:t>
      </w:r>
    </w:p>
    <w:p w:rsidR="00046289" w:rsidRDefault="00046289" w:rsidP="00046289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30 календарных дней при </w:t>
      </w:r>
      <w:r w:rsidRPr="001A6BC4">
        <w:rPr>
          <w:sz w:val="28"/>
          <w:szCs w:val="28"/>
        </w:rPr>
        <w:t>корректировк</w:t>
      </w:r>
      <w:r w:rsidR="00BC5499" w:rsidRPr="001A6BC4">
        <w:rPr>
          <w:sz w:val="28"/>
          <w:szCs w:val="28"/>
        </w:rPr>
        <w:t>е</w:t>
      </w:r>
      <w:r w:rsidRPr="001A6BC4">
        <w:rPr>
          <w:sz w:val="28"/>
          <w:szCs w:val="28"/>
        </w:rPr>
        <w:t xml:space="preserve"> инвестиционной</w:t>
      </w:r>
      <w:r>
        <w:rPr>
          <w:sz w:val="28"/>
          <w:szCs w:val="28"/>
        </w:rPr>
        <w:t xml:space="preserve"> </w:t>
      </w:r>
      <w:r w:rsidRPr="001F2D7A">
        <w:rPr>
          <w:sz w:val="28"/>
          <w:szCs w:val="28"/>
        </w:rPr>
        <w:t>программы</w:t>
      </w:r>
      <w:r w:rsidR="00035CF7" w:rsidRPr="001F2D7A">
        <w:rPr>
          <w:sz w:val="28"/>
          <w:szCs w:val="28"/>
        </w:rPr>
        <w:t>.</w:t>
      </w:r>
    </w:p>
    <w:p w:rsidR="00C6774A" w:rsidRDefault="00085260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Министерство рассматривает проект инвестиционной программы, после согласования органа местного самоуправления поселения (муниципального округа, городского округа) о соответствии технического задания в части </w:t>
      </w:r>
      <w:r w:rsidR="00667009">
        <w:rPr>
          <w:sz w:val="28"/>
          <w:szCs w:val="28"/>
        </w:rPr>
        <w:t>мероприятий, реализуемых на территории этого муниципального образования, а также в части мероприятий, реализуемых на территории других муниципальных образований, затрагивающих обеспечение водоснабжением и (или) водоотведением абонентов на территории этого муниципального образования</w:t>
      </w:r>
      <w:r>
        <w:rPr>
          <w:sz w:val="28"/>
          <w:szCs w:val="28"/>
        </w:rPr>
        <w:t xml:space="preserve"> и Государственного комитета Республики Татарстан по тарифам (далее – Госкомитет) </w:t>
      </w:r>
      <w:r w:rsidR="00667009">
        <w:rPr>
          <w:sz w:val="28"/>
          <w:szCs w:val="28"/>
        </w:rPr>
        <w:t>о проведении оценки доступности тарифов регулируемой организации для потребителей путем сравнения прогнозного темпа роста платы граждан за коммунальные услуги, обусловленного  учетом при установлении тарифов в сфере водоснабжения и водоотведения  расходов на реализацию инвестиционной программы регулируемой организации, с ограничениями платы граждан за коммунальные услуги, установленными в соответствии с требованиями Жилищного кодек</w:t>
      </w:r>
      <w:r w:rsidR="00A26946">
        <w:rPr>
          <w:sz w:val="28"/>
          <w:szCs w:val="28"/>
        </w:rPr>
        <w:t>са Российской Федерации в течение 30 календарных дней со дня представления в Министерство.</w:t>
      </w:r>
      <w:r w:rsidR="00667009">
        <w:rPr>
          <w:sz w:val="28"/>
          <w:szCs w:val="28"/>
        </w:rPr>
        <w:t xml:space="preserve"> </w:t>
      </w:r>
    </w:p>
    <w:p w:rsidR="008E007F" w:rsidRDefault="00C6774A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Министерство утверждает инвестиционную программу в срок до 30 октября год</w:t>
      </w:r>
      <w:r w:rsidR="00792A17">
        <w:rPr>
          <w:sz w:val="28"/>
          <w:szCs w:val="28"/>
        </w:rPr>
        <w:t>а, предшествующ</w:t>
      </w:r>
      <w:r w:rsidR="00792A17" w:rsidRPr="006A312C">
        <w:rPr>
          <w:sz w:val="28"/>
          <w:szCs w:val="28"/>
        </w:rPr>
        <w:t>его</w:t>
      </w:r>
      <w:r>
        <w:rPr>
          <w:sz w:val="28"/>
          <w:szCs w:val="28"/>
        </w:rPr>
        <w:t xml:space="preserve"> началу реализации инвестиционной программы</w:t>
      </w:r>
      <w:r w:rsidR="008E007F">
        <w:rPr>
          <w:sz w:val="28"/>
          <w:szCs w:val="28"/>
        </w:rPr>
        <w:t>.</w:t>
      </w:r>
    </w:p>
    <w:p w:rsidR="008E007F" w:rsidRDefault="008E007F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Проект корректировки инвестиционной программы (утвержденной в том числе на текущий год) до 30 августа текущего года. Министерство утверждает изменения в инвестиционную программу в срок до 20 ноября года, в котором проект корректировки инвестиционной программы был направлен на утверждение.</w:t>
      </w:r>
    </w:p>
    <w:p w:rsidR="008E007F" w:rsidRDefault="001E156A" w:rsidP="008E007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Запрос о предоставление государственной услуги </w:t>
      </w:r>
      <w:r w:rsidR="008E007F" w:rsidRPr="008E007F">
        <w:rPr>
          <w:sz w:val="28"/>
          <w:szCs w:val="28"/>
        </w:rPr>
        <w:t>о корректировке инвестиционной программы (утвержденной в том числе на текущий год), связанной с мероприятиями по подключению (технологическому присоединению) к централизованным системам холодного водоснабжения и (или) водоотведения, и внесение в нее соответствующих изменений может быть направлено з</w:t>
      </w:r>
      <w:r w:rsidR="008E007F">
        <w:rPr>
          <w:sz w:val="28"/>
          <w:szCs w:val="28"/>
        </w:rPr>
        <w:t>аявителем в течение всего года.</w:t>
      </w:r>
    </w:p>
    <w:p w:rsidR="008E007F" w:rsidRDefault="008E007F" w:rsidP="008E007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8E007F">
        <w:rPr>
          <w:sz w:val="28"/>
          <w:szCs w:val="28"/>
        </w:rPr>
        <w:t xml:space="preserve">Инвестиционная программа организации, которая заключила концессионное соглашение, в первый год со дня вступления в силу </w:t>
      </w:r>
      <w:r w:rsidRPr="008E007F">
        <w:rPr>
          <w:sz w:val="28"/>
          <w:szCs w:val="28"/>
        </w:rPr>
        <w:lastRenderedPageBreak/>
        <w:t>концессионного соглашения утверждается Министерством не позднее 30 календарных дней со дня направления проекта инвестиционной программы на утверждение.</w:t>
      </w:r>
    </w:p>
    <w:p w:rsidR="008E007F" w:rsidRDefault="008E007F" w:rsidP="008E007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Направление заявителю документа, являющегося результатом предоставления государственной услуги, способом указанным заявителем, в том числе в форме электронного документа, осуществляется в течение двух календарных дней после регистрации результата предоставления государственной услуги.</w:t>
      </w:r>
    </w:p>
    <w:p w:rsidR="008E007F" w:rsidRDefault="008E007F" w:rsidP="008E007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A3122C">
        <w:rPr>
          <w:sz w:val="28"/>
          <w:szCs w:val="28"/>
        </w:rPr>
        <w:t>2.5. Размер платы, взимаемой с заявителя при предоставлении государственной услуги, и способы ее взимания.</w:t>
      </w:r>
    </w:p>
    <w:p w:rsidR="00A3122C" w:rsidRDefault="00A3122C" w:rsidP="008E007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A3122C">
        <w:rPr>
          <w:sz w:val="28"/>
          <w:szCs w:val="28"/>
        </w:rPr>
        <w:t>Взимание платы за предоставление государственной услуги законодательством Российской Федерации не предусмотрено.</w:t>
      </w:r>
    </w:p>
    <w:p w:rsidR="00403D1A" w:rsidRPr="009B3DF5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C62F8B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C62F8B">
        <w:rPr>
          <w:sz w:val="28"/>
          <w:szCs w:val="28"/>
        </w:rPr>
        <w:t>.</w:t>
      </w:r>
      <w:r w:rsidRPr="00C62F8B">
        <w:rPr>
          <w:i/>
          <w:sz w:val="28"/>
          <w:szCs w:val="28"/>
        </w:rPr>
        <w:t xml:space="preserve"> </w:t>
      </w:r>
      <w:r w:rsidRPr="00622B6A">
        <w:rPr>
          <w:sz w:val="28"/>
          <w:szCs w:val="28"/>
        </w:rPr>
        <w:t xml:space="preserve">Максимальный срок ожидания в очереди при подаче </w:t>
      </w:r>
      <w:r>
        <w:rPr>
          <w:sz w:val="28"/>
          <w:szCs w:val="28"/>
        </w:rPr>
        <w:t xml:space="preserve">заявителем </w:t>
      </w:r>
      <w:r w:rsidRPr="00622B6A">
        <w:rPr>
          <w:sz w:val="28"/>
          <w:szCs w:val="28"/>
        </w:rPr>
        <w:t>запроса о предоставлении государственной услуги и при получении результата предоставления государственной услуги</w:t>
      </w:r>
    </w:p>
    <w:p w:rsidR="00403D1A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9B3DF5">
        <w:rPr>
          <w:sz w:val="28"/>
          <w:szCs w:val="28"/>
        </w:rPr>
        <w:t xml:space="preserve">Максимальный срок ожидания в очереди при подаче запроса о предоставлении государственной услуги </w:t>
      </w:r>
      <w:r w:rsidRPr="00622B6A">
        <w:rPr>
          <w:sz w:val="28"/>
          <w:szCs w:val="28"/>
        </w:rPr>
        <w:t>и при получении результата предоставления государственной услуги</w:t>
      </w:r>
      <w:r w:rsidRPr="009B3DF5">
        <w:rPr>
          <w:sz w:val="28"/>
          <w:szCs w:val="28"/>
        </w:rPr>
        <w:t xml:space="preserve"> не более 15 минут.</w:t>
      </w:r>
    </w:p>
    <w:p w:rsidR="00403D1A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CD7C84">
        <w:rPr>
          <w:sz w:val="28"/>
          <w:szCs w:val="28"/>
        </w:rPr>
        <w:t xml:space="preserve">Очередность для отдельных категорий </w:t>
      </w:r>
      <w:r>
        <w:rPr>
          <w:sz w:val="28"/>
          <w:szCs w:val="28"/>
        </w:rPr>
        <w:t>з</w:t>
      </w:r>
      <w:r w:rsidRPr="00CD7C84">
        <w:rPr>
          <w:sz w:val="28"/>
          <w:szCs w:val="28"/>
        </w:rPr>
        <w:t>аявителей не установлена.</w:t>
      </w:r>
    </w:p>
    <w:p w:rsidR="00403D1A" w:rsidRPr="009B3DF5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622B6A">
        <w:rPr>
          <w:sz w:val="28"/>
          <w:szCs w:val="28"/>
        </w:rPr>
        <w:t>Срок регистрации запроса заявителя о предоставлении государственной услуги</w:t>
      </w:r>
    </w:p>
    <w:p w:rsidR="00403D1A" w:rsidRPr="00CD7C84" w:rsidRDefault="008513CB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>2.7.1.</w:t>
      </w:r>
      <w:r>
        <w:rPr>
          <w:sz w:val="28"/>
          <w:szCs w:val="28"/>
        </w:rPr>
        <w:t xml:space="preserve"> </w:t>
      </w:r>
      <w:r w:rsidR="00403D1A" w:rsidRPr="00CD7C84">
        <w:rPr>
          <w:sz w:val="28"/>
          <w:szCs w:val="28"/>
        </w:rPr>
        <w:t>При личном обращении в Министерство регистрация запроса осуществляется в день поступления запроса. Запрос, поступивший в электронной форме в выходной (праздничный) день, регистрируется на следующий за выходным (праздничным) рабочий день.</w:t>
      </w:r>
    </w:p>
    <w:p w:rsidR="00403D1A" w:rsidRPr="006F0473" w:rsidRDefault="008513CB" w:rsidP="00403D1A">
      <w:pPr>
        <w:autoSpaceDE w:val="0"/>
        <w:autoSpaceDN w:val="0"/>
        <w:adjustRightInd w:val="0"/>
        <w:ind w:firstLine="708"/>
        <w:rPr>
          <w:sz w:val="28"/>
          <w:szCs w:val="28"/>
          <w:highlight w:val="yellow"/>
        </w:rPr>
      </w:pPr>
      <w:r w:rsidRPr="001F2D7A">
        <w:rPr>
          <w:sz w:val="28"/>
          <w:szCs w:val="28"/>
        </w:rPr>
        <w:t>2.7.2.</w:t>
      </w:r>
      <w:r>
        <w:rPr>
          <w:sz w:val="28"/>
          <w:szCs w:val="28"/>
        </w:rPr>
        <w:t xml:space="preserve"> </w:t>
      </w:r>
      <w:r w:rsidR="001E156A">
        <w:rPr>
          <w:sz w:val="28"/>
          <w:szCs w:val="28"/>
        </w:rPr>
        <w:t>При направлении запроса о предоставление государственной услуги</w:t>
      </w:r>
      <w:r w:rsidR="00403D1A" w:rsidRPr="00CD7C84">
        <w:rPr>
          <w:sz w:val="28"/>
          <w:szCs w:val="28"/>
        </w:rPr>
        <w:t xml:space="preserve"> посредством Рес</w:t>
      </w:r>
      <w:r w:rsidR="001E156A">
        <w:rPr>
          <w:sz w:val="28"/>
          <w:szCs w:val="28"/>
        </w:rPr>
        <w:t xml:space="preserve">публиканского портала заявитель </w:t>
      </w:r>
      <w:r w:rsidR="00403D1A" w:rsidRPr="00CD7C84">
        <w:rPr>
          <w:sz w:val="28"/>
          <w:szCs w:val="28"/>
        </w:rPr>
        <w:t>получает в личном кабинете Республиканского портала и по электронной почте уведомление, подтверждающее,</w:t>
      </w:r>
      <w:r w:rsidR="007A38C3">
        <w:rPr>
          <w:sz w:val="28"/>
          <w:szCs w:val="28"/>
        </w:rPr>
        <w:t xml:space="preserve"> что запрос отправлен</w:t>
      </w:r>
      <w:r w:rsidR="00403D1A" w:rsidRPr="00CD7C84">
        <w:rPr>
          <w:sz w:val="28"/>
          <w:szCs w:val="28"/>
        </w:rPr>
        <w:t>, в котором указываются регистрационн</w:t>
      </w:r>
      <w:r w:rsidR="007A38C3">
        <w:rPr>
          <w:sz w:val="28"/>
          <w:szCs w:val="28"/>
        </w:rPr>
        <w:t>ый номер и дата подачи</w:t>
      </w:r>
      <w:r w:rsidR="00403D1A" w:rsidRPr="00CD7C84">
        <w:rPr>
          <w:sz w:val="28"/>
          <w:szCs w:val="28"/>
        </w:rPr>
        <w:t>.</w:t>
      </w:r>
    </w:p>
    <w:p w:rsidR="00403D1A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DA4652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DA4652">
        <w:rPr>
          <w:sz w:val="28"/>
          <w:szCs w:val="28"/>
        </w:rPr>
        <w:t>. Требования к помещениям, в которых предост</w:t>
      </w:r>
      <w:r>
        <w:rPr>
          <w:sz w:val="28"/>
          <w:szCs w:val="28"/>
        </w:rPr>
        <w:t>авляется государственная услуга</w:t>
      </w:r>
    </w:p>
    <w:p w:rsidR="008513CB" w:rsidRPr="008513CB" w:rsidRDefault="008513CB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>Требования к помещениям, у которых предоставляется государственная услуга размещены на официальном сайте Министерства и Республиканском портале.</w:t>
      </w:r>
    </w:p>
    <w:p w:rsidR="00403D1A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DA4652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622B6A">
        <w:rPr>
          <w:sz w:val="28"/>
          <w:szCs w:val="28"/>
        </w:rPr>
        <w:t>.</w:t>
      </w:r>
      <w:r w:rsidRPr="00DA4652">
        <w:rPr>
          <w:sz w:val="28"/>
          <w:szCs w:val="28"/>
        </w:rPr>
        <w:t xml:space="preserve"> Показатели доступности и качества государственной услуги</w:t>
      </w:r>
    </w:p>
    <w:p w:rsidR="008513CB" w:rsidRPr="008513CB" w:rsidRDefault="008513CB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>Информация о показателях доступности и качества предоставления государственной услуги размещается на официальном сайте Министерства и Республиканском портале.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C62F8B">
        <w:rPr>
          <w:sz w:val="28"/>
          <w:szCs w:val="28"/>
        </w:rPr>
        <w:t>2.</w:t>
      </w:r>
      <w:r>
        <w:rPr>
          <w:sz w:val="28"/>
          <w:szCs w:val="28"/>
        </w:rPr>
        <w:t>10</w:t>
      </w:r>
      <w:r w:rsidRPr="00C62F8B">
        <w:rPr>
          <w:sz w:val="28"/>
          <w:szCs w:val="28"/>
        </w:rPr>
        <w:t>.</w:t>
      </w:r>
      <w:r w:rsidRPr="00622B6A">
        <w:rPr>
          <w:sz w:val="28"/>
          <w:szCs w:val="28"/>
        </w:rPr>
        <w:t xml:space="preserve"> Иные требования к предоставлению госу</w:t>
      </w:r>
      <w:r>
        <w:rPr>
          <w:sz w:val="28"/>
          <w:szCs w:val="28"/>
        </w:rPr>
        <w:t xml:space="preserve">дарственной услуги, в том числе </w:t>
      </w:r>
      <w:r w:rsidRPr="001935D0">
        <w:rPr>
          <w:sz w:val="28"/>
          <w:szCs w:val="28"/>
        </w:rPr>
        <w:t>учитывающие особенности предоставления государственной услуги в многофункциональных центрах и особенности предоставления государстве</w:t>
      </w:r>
      <w:r>
        <w:rPr>
          <w:sz w:val="28"/>
          <w:szCs w:val="28"/>
        </w:rPr>
        <w:t>нной услуги в электронной форме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>2.</w:t>
      </w:r>
      <w:r>
        <w:rPr>
          <w:sz w:val="28"/>
          <w:szCs w:val="28"/>
        </w:rPr>
        <w:t>10</w:t>
      </w:r>
      <w:r w:rsidRPr="001935D0">
        <w:rPr>
          <w:sz w:val="28"/>
          <w:szCs w:val="28"/>
        </w:rPr>
        <w:t xml:space="preserve">.1. Предоставление необходимых и </w:t>
      </w:r>
      <w:r>
        <w:rPr>
          <w:sz w:val="28"/>
          <w:szCs w:val="28"/>
        </w:rPr>
        <w:t>обязательных услуг не требуется.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>2.</w:t>
      </w:r>
      <w:r>
        <w:rPr>
          <w:sz w:val="28"/>
          <w:szCs w:val="28"/>
        </w:rPr>
        <w:t>10</w:t>
      </w:r>
      <w:r w:rsidRPr="001935D0">
        <w:rPr>
          <w:sz w:val="28"/>
          <w:szCs w:val="28"/>
        </w:rPr>
        <w:t xml:space="preserve">.2. Предоставление государственной услуги в </w:t>
      </w:r>
      <w:r w:rsidRPr="00AA7F1E">
        <w:rPr>
          <w:sz w:val="28"/>
          <w:szCs w:val="28"/>
        </w:rPr>
        <w:t>многофункциональн</w:t>
      </w:r>
      <w:r>
        <w:rPr>
          <w:sz w:val="28"/>
          <w:szCs w:val="28"/>
        </w:rPr>
        <w:t>ом</w:t>
      </w:r>
      <w:r w:rsidRPr="00AA7F1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е</w:t>
      </w:r>
      <w:r w:rsidR="001F2D7A">
        <w:rPr>
          <w:sz w:val="28"/>
          <w:szCs w:val="28"/>
        </w:rPr>
        <w:t xml:space="preserve"> </w:t>
      </w:r>
      <w:r>
        <w:rPr>
          <w:sz w:val="28"/>
          <w:szCs w:val="28"/>
        </w:rPr>
        <w:t>не осуществляется.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10</w:t>
      </w:r>
      <w:r w:rsidRPr="001935D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1935D0">
        <w:rPr>
          <w:sz w:val="28"/>
          <w:szCs w:val="28"/>
        </w:rPr>
        <w:t>. При предоставлении государственной услуги в электронной форме заявитель вправе: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>а) получить информацию о порядке и сроках предоставления государственной услуги, размещенную на Республиканском портале;</w:t>
      </w:r>
    </w:p>
    <w:p w:rsidR="00BC3E10" w:rsidRPr="001935D0" w:rsidRDefault="00403D1A" w:rsidP="00BC3E1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 xml:space="preserve">б) подать </w:t>
      </w:r>
      <w:r w:rsidR="004F4DE4" w:rsidRPr="00F22262">
        <w:rPr>
          <w:sz w:val="28"/>
          <w:szCs w:val="28"/>
        </w:rPr>
        <w:t>запрос</w:t>
      </w:r>
      <w:r w:rsidRPr="001935D0">
        <w:rPr>
          <w:sz w:val="28"/>
          <w:szCs w:val="28"/>
        </w:rPr>
        <w:t xml:space="preserve">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 w:rsidRPr="001935D0">
        <w:rPr>
          <w:sz w:val="28"/>
          <w:szCs w:val="28"/>
          <w:vertAlign w:val="superscript"/>
        </w:rPr>
        <w:t>2</w:t>
      </w:r>
      <w:r w:rsidRPr="001935D0">
        <w:rPr>
          <w:sz w:val="28"/>
          <w:szCs w:val="28"/>
        </w:rPr>
        <w:t xml:space="preserve"> части 1 статьи 16 Федерального закона от 27 июля 2010 года № 210-ФЗ «Об организации предоставления государственных и</w:t>
      </w:r>
      <w:r w:rsidR="002C4D8B">
        <w:rPr>
          <w:sz w:val="28"/>
          <w:szCs w:val="28"/>
        </w:rPr>
        <w:t xml:space="preserve"> </w:t>
      </w:r>
      <w:r w:rsidRPr="001935D0">
        <w:rPr>
          <w:sz w:val="28"/>
          <w:szCs w:val="28"/>
        </w:rPr>
        <w:t>муниципальных услуг»</w:t>
      </w:r>
      <w:r w:rsidR="00404BA3">
        <w:rPr>
          <w:sz w:val="28"/>
          <w:szCs w:val="28"/>
        </w:rPr>
        <w:t xml:space="preserve"> </w:t>
      </w:r>
      <w:r w:rsidR="00404BA3" w:rsidRPr="00F22262">
        <w:rPr>
          <w:sz w:val="28"/>
          <w:szCs w:val="28"/>
        </w:rPr>
        <w:t>(далее – Федеральный закон № 210)</w:t>
      </w:r>
      <w:r w:rsidRPr="00F22262">
        <w:rPr>
          <w:sz w:val="28"/>
          <w:szCs w:val="28"/>
        </w:rPr>
        <w:t>,</w:t>
      </w:r>
      <w:r w:rsidRPr="001935D0">
        <w:rPr>
          <w:sz w:val="28"/>
          <w:szCs w:val="28"/>
        </w:rPr>
        <w:t xml:space="preserve"> с использованием Республиканского портала;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 xml:space="preserve">в) получить сведения о ходе выполнения </w:t>
      </w:r>
      <w:r w:rsidRPr="00F22262">
        <w:rPr>
          <w:sz w:val="28"/>
          <w:szCs w:val="28"/>
        </w:rPr>
        <w:t>за</w:t>
      </w:r>
      <w:r w:rsidR="004F4DE4" w:rsidRPr="00F22262">
        <w:rPr>
          <w:sz w:val="28"/>
          <w:szCs w:val="28"/>
        </w:rPr>
        <w:t>просов</w:t>
      </w:r>
      <w:r w:rsidR="004F4DE4">
        <w:rPr>
          <w:sz w:val="28"/>
          <w:szCs w:val="28"/>
        </w:rPr>
        <w:t xml:space="preserve"> </w:t>
      </w:r>
      <w:r w:rsidRPr="001935D0">
        <w:rPr>
          <w:sz w:val="28"/>
          <w:szCs w:val="28"/>
        </w:rPr>
        <w:t>о предоставлении государственной услуги, поданных в электронной форме;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>г) осуществить оценку качества предоставления государственной услуги;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>д) получить результат предоставления государственной услуги в форме электронного документа;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>е) подать жалобу на решение и действие (бездействие) Министерства, а также его должностных лиц, государственных служащих посредством Республиканского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 xml:space="preserve">Формирование </w:t>
      </w:r>
      <w:r w:rsidR="004F4DE4" w:rsidRPr="00F22262">
        <w:rPr>
          <w:sz w:val="28"/>
          <w:szCs w:val="28"/>
        </w:rPr>
        <w:t>запроса о предоставлении государственной услуги</w:t>
      </w:r>
      <w:r w:rsidR="004F4DE4">
        <w:rPr>
          <w:sz w:val="28"/>
          <w:szCs w:val="28"/>
        </w:rPr>
        <w:t xml:space="preserve"> </w:t>
      </w:r>
      <w:r w:rsidRPr="001935D0">
        <w:rPr>
          <w:sz w:val="28"/>
          <w:szCs w:val="28"/>
        </w:rPr>
        <w:t>осуществляется посредством заполнения электронной формы на Республиканском портале без необходимости дополнительной подачи в какой-либо иной форме.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1935D0">
        <w:rPr>
          <w:sz w:val="28"/>
          <w:szCs w:val="28"/>
        </w:rPr>
        <w:t>2.</w:t>
      </w:r>
      <w:r>
        <w:rPr>
          <w:sz w:val="28"/>
          <w:szCs w:val="28"/>
        </w:rPr>
        <w:t>10</w:t>
      </w:r>
      <w:r w:rsidRPr="001935D0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1935D0">
        <w:rPr>
          <w:sz w:val="28"/>
          <w:szCs w:val="28"/>
        </w:rPr>
        <w:t>. При предоставлении государственной услуги государственн</w:t>
      </w:r>
      <w:r>
        <w:rPr>
          <w:sz w:val="28"/>
          <w:szCs w:val="28"/>
        </w:rPr>
        <w:t>ые</w:t>
      </w:r>
      <w:r w:rsidRPr="001935D0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ые системы</w:t>
      </w:r>
      <w:r w:rsidRPr="001935D0">
        <w:rPr>
          <w:sz w:val="28"/>
          <w:szCs w:val="28"/>
        </w:rPr>
        <w:t xml:space="preserve"> </w:t>
      </w:r>
      <w:r>
        <w:rPr>
          <w:sz w:val="28"/>
          <w:szCs w:val="28"/>
        </w:rPr>
        <w:t>не используются.</w:t>
      </w:r>
    </w:p>
    <w:p w:rsidR="00403D1A" w:rsidRPr="001935D0" w:rsidRDefault="00403D1A" w:rsidP="00403D1A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5A24E2">
        <w:rPr>
          <w:sz w:val="28"/>
          <w:szCs w:val="28"/>
        </w:rPr>
        <w:t>2.</w:t>
      </w:r>
      <w:r>
        <w:rPr>
          <w:sz w:val="28"/>
          <w:szCs w:val="28"/>
        </w:rPr>
        <w:t>10</w:t>
      </w:r>
      <w:r w:rsidRPr="005A24E2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5A24E2">
        <w:rPr>
          <w:sz w:val="28"/>
          <w:szCs w:val="28"/>
        </w:rPr>
        <w:t>.</w:t>
      </w:r>
      <w:r w:rsidRPr="001935D0">
        <w:rPr>
          <w:sz w:val="28"/>
          <w:szCs w:val="28"/>
        </w:rPr>
        <w:t xml:space="preserve"> Информация о порядке предоставления государственной услуги размещается на государственных языках Республики Татарстан.</w:t>
      </w:r>
    </w:p>
    <w:p w:rsidR="00403D1A" w:rsidRDefault="00403D1A" w:rsidP="00403D1A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C62F8B">
        <w:rPr>
          <w:sz w:val="28"/>
          <w:szCs w:val="28"/>
        </w:rPr>
        <w:t>2.</w:t>
      </w:r>
      <w:r>
        <w:rPr>
          <w:sz w:val="28"/>
          <w:szCs w:val="28"/>
        </w:rPr>
        <w:t>11</w:t>
      </w:r>
      <w:r w:rsidRPr="00C62F8B">
        <w:rPr>
          <w:sz w:val="28"/>
          <w:szCs w:val="28"/>
        </w:rPr>
        <w:t>.</w:t>
      </w:r>
      <w:r>
        <w:rPr>
          <w:szCs w:val="28"/>
        </w:rPr>
        <w:t xml:space="preserve"> </w:t>
      </w:r>
      <w:r w:rsidRPr="006A312C">
        <w:rPr>
          <w:sz w:val="28"/>
          <w:szCs w:val="28"/>
        </w:rPr>
        <w:t>Исчерпывающий перечень документов, необходимых для предоставления государственной услуги</w:t>
      </w:r>
    </w:p>
    <w:p w:rsidR="00035CF7" w:rsidRPr="001F2D7A" w:rsidRDefault="00FC2C03" w:rsidP="00403D1A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 xml:space="preserve">2.11.1. Исчерпывающий перечень документов, необходимых для предоставления государственной услуги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содержится в приложении № 3 к настоящему </w:t>
      </w:r>
      <w:r w:rsidR="00383915" w:rsidRPr="001F2D7A">
        <w:rPr>
          <w:sz w:val="28"/>
          <w:szCs w:val="28"/>
        </w:rPr>
        <w:t>р</w:t>
      </w:r>
      <w:r w:rsidRPr="001F2D7A">
        <w:rPr>
          <w:sz w:val="28"/>
          <w:szCs w:val="28"/>
        </w:rPr>
        <w:t>егламенту.</w:t>
      </w:r>
    </w:p>
    <w:p w:rsidR="00035CF7" w:rsidRDefault="00FC2C03" w:rsidP="00403D1A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 xml:space="preserve">2.11.2. Форма запроса приведена в приложениях № 5, 6 к настоящему </w:t>
      </w:r>
      <w:r w:rsidR="00383915" w:rsidRPr="001F2D7A">
        <w:rPr>
          <w:sz w:val="28"/>
          <w:szCs w:val="28"/>
        </w:rPr>
        <w:t>р</w:t>
      </w:r>
      <w:r w:rsidRPr="001F2D7A">
        <w:rPr>
          <w:sz w:val="28"/>
          <w:szCs w:val="28"/>
        </w:rPr>
        <w:t>егламенту.</w:t>
      </w:r>
    </w:p>
    <w:p w:rsidR="00005685" w:rsidRPr="00005685" w:rsidRDefault="00005685" w:rsidP="00005685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6A312C">
        <w:rPr>
          <w:sz w:val="28"/>
          <w:szCs w:val="28"/>
        </w:rPr>
        <w:t xml:space="preserve">2.12.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</w:t>
      </w:r>
      <w:r w:rsidRPr="006A312C">
        <w:rPr>
          <w:sz w:val="28"/>
          <w:szCs w:val="28"/>
        </w:rPr>
        <w:lastRenderedPageBreak/>
        <w:t>для приостановления предоставления государственной услуги или для отказа в предоставлении государственной услуги</w:t>
      </w:r>
    </w:p>
    <w:p w:rsidR="00005685" w:rsidRPr="00005685" w:rsidRDefault="00FC2C03" w:rsidP="00005685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>2.12.1.</w:t>
      </w:r>
      <w:r>
        <w:rPr>
          <w:sz w:val="28"/>
          <w:szCs w:val="28"/>
        </w:rPr>
        <w:t xml:space="preserve"> </w:t>
      </w:r>
      <w:r w:rsidR="00005685" w:rsidRPr="00005685">
        <w:rPr>
          <w:sz w:val="28"/>
          <w:szCs w:val="28"/>
        </w:rPr>
        <w:t xml:space="preserve">Основаниями для отказа в приеме </w:t>
      </w:r>
      <w:r w:rsidRPr="001F2D7A">
        <w:rPr>
          <w:sz w:val="28"/>
          <w:szCs w:val="28"/>
        </w:rPr>
        <w:t xml:space="preserve">запроса </w:t>
      </w:r>
      <w:r w:rsidR="008D2C18">
        <w:rPr>
          <w:sz w:val="28"/>
          <w:szCs w:val="28"/>
        </w:rPr>
        <w:t xml:space="preserve">о предоставлении государственной услуги </w:t>
      </w:r>
      <w:r w:rsidR="00723D93" w:rsidRPr="001F2D7A">
        <w:rPr>
          <w:sz w:val="28"/>
          <w:szCs w:val="28"/>
        </w:rPr>
        <w:t>и</w:t>
      </w:r>
      <w:r w:rsidR="00723D93">
        <w:rPr>
          <w:sz w:val="28"/>
          <w:szCs w:val="28"/>
        </w:rPr>
        <w:t xml:space="preserve"> </w:t>
      </w:r>
      <w:r w:rsidR="00005685" w:rsidRPr="00005685">
        <w:rPr>
          <w:sz w:val="28"/>
          <w:szCs w:val="28"/>
        </w:rPr>
        <w:t>документов, необходимых для предоставления государственной услуги</w:t>
      </w:r>
      <w:r w:rsidR="00F22262">
        <w:rPr>
          <w:sz w:val="28"/>
          <w:szCs w:val="28"/>
        </w:rPr>
        <w:t xml:space="preserve">, </w:t>
      </w:r>
      <w:r w:rsidR="00005685" w:rsidRPr="00005685">
        <w:rPr>
          <w:sz w:val="28"/>
          <w:szCs w:val="28"/>
        </w:rPr>
        <w:t>являются:</w:t>
      </w:r>
    </w:p>
    <w:p w:rsidR="00005685" w:rsidRPr="00005685" w:rsidRDefault="00005685" w:rsidP="00005685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005685">
        <w:rPr>
          <w:sz w:val="28"/>
          <w:szCs w:val="28"/>
        </w:rPr>
        <w:t>обращение за предоставлением государственной услуги лица, не относящегося к категории зая</w:t>
      </w:r>
      <w:r w:rsidR="007A38C3">
        <w:rPr>
          <w:sz w:val="28"/>
          <w:szCs w:val="28"/>
        </w:rPr>
        <w:t xml:space="preserve">вителей, указанных в пункте 1.2 настоящего </w:t>
      </w:r>
      <w:r w:rsidRPr="00005685">
        <w:rPr>
          <w:sz w:val="28"/>
          <w:szCs w:val="28"/>
        </w:rPr>
        <w:t>регламента;</w:t>
      </w:r>
    </w:p>
    <w:p w:rsidR="00005685" w:rsidRPr="00005685" w:rsidRDefault="00005685" w:rsidP="00005685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005685">
        <w:rPr>
          <w:sz w:val="28"/>
          <w:szCs w:val="28"/>
        </w:rPr>
        <w:t xml:space="preserve">обращение за предоставлением государственной услуги позднее срока утверждения инвестиционной программы, предусмотренного пунктом </w:t>
      </w:r>
      <w:r w:rsidR="00C57B1D">
        <w:rPr>
          <w:sz w:val="28"/>
          <w:szCs w:val="28"/>
        </w:rPr>
        <w:t xml:space="preserve">                          </w:t>
      </w:r>
      <w:r w:rsidRPr="00005685">
        <w:rPr>
          <w:sz w:val="28"/>
          <w:szCs w:val="28"/>
        </w:rPr>
        <w:t>2.4</w:t>
      </w:r>
      <w:r w:rsidR="007A38C3">
        <w:rPr>
          <w:sz w:val="28"/>
          <w:szCs w:val="28"/>
        </w:rPr>
        <w:t xml:space="preserve"> настоящего</w:t>
      </w:r>
      <w:r w:rsidRPr="00005685">
        <w:rPr>
          <w:sz w:val="28"/>
          <w:szCs w:val="28"/>
        </w:rPr>
        <w:t xml:space="preserve"> регламента;</w:t>
      </w:r>
    </w:p>
    <w:p w:rsidR="00AC7696" w:rsidRDefault="00005685" w:rsidP="00AC769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005685">
        <w:rPr>
          <w:sz w:val="28"/>
          <w:szCs w:val="28"/>
        </w:rPr>
        <w:t>представление неполного перечня документов, необходимых для предоставления государственной услуги, предус</w:t>
      </w:r>
      <w:r w:rsidRPr="001F2D7A">
        <w:rPr>
          <w:sz w:val="28"/>
          <w:szCs w:val="28"/>
        </w:rPr>
        <w:t>мотренн</w:t>
      </w:r>
      <w:r w:rsidR="00723D93" w:rsidRPr="001F2D7A">
        <w:rPr>
          <w:sz w:val="28"/>
          <w:szCs w:val="28"/>
        </w:rPr>
        <w:t>ого</w:t>
      </w:r>
      <w:r w:rsidRPr="001F2D7A">
        <w:rPr>
          <w:sz w:val="28"/>
          <w:szCs w:val="28"/>
        </w:rPr>
        <w:t xml:space="preserve"> </w:t>
      </w:r>
      <w:r w:rsidR="00723D93" w:rsidRPr="001F2D7A">
        <w:rPr>
          <w:sz w:val="28"/>
          <w:szCs w:val="28"/>
        </w:rPr>
        <w:t xml:space="preserve">приложением № 3 к настоящему </w:t>
      </w:r>
      <w:r w:rsidR="00383915" w:rsidRPr="001F2D7A">
        <w:rPr>
          <w:sz w:val="28"/>
          <w:szCs w:val="28"/>
        </w:rPr>
        <w:t>р</w:t>
      </w:r>
      <w:r w:rsidR="00723D93" w:rsidRPr="001F2D7A">
        <w:rPr>
          <w:sz w:val="28"/>
          <w:szCs w:val="28"/>
        </w:rPr>
        <w:t>егламенту</w:t>
      </w:r>
      <w:r w:rsidR="00404BA3">
        <w:rPr>
          <w:sz w:val="28"/>
          <w:szCs w:val="28"/>
        </w:rPr>
        <w:t>;</w:t>
      </w:r>
    </w:p>
    <w:p w:rsidR="00404BA3" w:rsidRDefault="00404BA3" w:rsidP="00AC769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F22262">
        <w:rPr>
          <w:sz w:val="28"/>
          <w:szCs w:val="28"/>
        </w:rPr>
        <w:t>предоставление запроса и документов (копий документов), не подписанных (не заверенных) простой электронной подписью в соответствии с требованиями Федерального закона № 63-ФЗ и Федерального закона № 210-ФЗ (при подаче за</w:t>
      </w:r>
      <w:r w:rsidR="004F4DE4" w:rsidRPr="00F22262">
        <w:rPr>
          <w:sz w:val="28"/>
          <w:szCs w:val="28"/>
        </w:rPr>
        <w:t xml:space="preserve">проса о предоставлении государственной услуги </w:t>
      </w:r>
      <w:r w:rsidRPr="00F22262">
        <w:rPr>
          <w:sz w:val="28"/>
          <w:szCs w:val="28"/>
        </w:rPr>
        <w:t>в электронной форме).</w:t>
      </w:r>
    </w:p>
    <w:p w:rsidR="00AC7696" w:rsidRDefault="00723D93" w:rsidP="00AC769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1F2D7A">
        <w:rPr>
          <w:sz w:val="28"/>
          <w:szCs w:val="28"/>
        </w:rPr>
        <w:t>2.12.2.</w:t>
      </w:r>
      <w:r>
        <w:rPr>
          <w:sz w:val="28"/>
          <w:szCs w:val="28"/>
        </w:rPr>
        <w:t xml:space="preserve"> </w:t>
      </w:r>
      <w:r w:rsidR="00AC7696" w:rsidRPr="00005685">
        <w:rPr>
          <w:sz w:val="28"/>
          <w:szCs w:val="28"/>
        </w:rPr>
        <w:t>Оснований для приостановления предоставления государственной услуги законодательством не предусмотрено.</w:t>
      </w:r>
    </w:p>
    <w:p w:rsidR="00404BA3" w:rsidRPr="00F22262" w:rsidRDefault="00723D93" w:rsidP="00B6308C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B6308C">
        <w:rPr>
          <w:sz w:val="28"/>
          <w:szCs w:val="28"/>
        </w:rPr>
        <w:t>2.12.3</w:t>
      </w:r>
      <w:r w:rsidRPr="00F22262">
        <w:rPr>
          <w:sz w:val="28"/>
          <w:szCs w:val="28"/>
        </w:rPr>
        <w:t xml:space="preserve">. </w:t>
      </w:r>
      <w:r w:rsidR="00404BA3" w:rsidRPr="00F22262">
        <w:rPr>
          <w:sz w:val="28"/>
          <w:szCs w:val="28"/>
        </w:rPr>
        <w:t>Основаниями для отказа в предоставлении государственной услуги являются:</w:t>
      </w:r>
    </w:p>
    <w:p w:rsidR="00404BA3" w:rsidRPr="00F22262" w:rsidRDefault="00404BA3" w:rsidP="00404BA3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F22262">
        <w:rPr>
          <w:sz w:val="28"/>
          <w:szCs w:val="28"/>
        </w:rPr>
        <w:t>несоответствие инвестиционной программы требованиям к содержанию инвестиционной программы, указанным в пункте 10 Правил разработки, согласования, утверждения и корректировки инвестиционных программ организаций, осуществляющих горячее водоснабжение, холодное водоснабжение и (или) водоотведение, утвержденных постановлением Правительства Российской Федерации от 29 июля 2013 г. № 641                                                          «Об инвестиционных и производственных программах организаций, осуществляющих деятельность в сфере водоснабжения и водоотведения»                               (далее – Правила);</w:t>
      </w:r>
    </w:p>
    <w:p w:rsidR="00404BA3" w:rsidRPr="00F22262" w:rsidRDefault="00404BA3" w:rsidP="00404BA3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F22262">
        <w:rPr>
          <w:sz w:val="28"/>
          <w:szCs w:val="28"/>
        </w:rPr>
        <w:t>несоответствие инвестиционной программы техническому заданию;</w:t>
      </w:r>
    </w:p>
    <w:p w:rsidR="00404BA3" w:rsidRPr="00F22262" w:rsidRDefault="00404BA3" w:rsidP="00404BA3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F22262">
        <w:rPr>
          <w:sz w:val="28"/>
          <w:szCs w:val="28"/>
        </w:rPr>
        <w:t>недоступность тарифов регулируемой организации для абонентов, за исключением случая, если такой отказ ведет к неисполнению обязательств концессионера по строительству, модернизации и (или) реконструкции объекта концессионного соглашения;</w:t>
      </w:r>
    </w:p>
    <w:p w:rsidR="00404BA3" w:rsidRPr="00F22262" w:rsidRDefault="00404BA3" w:rsidP="00404BA3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F22262">
        <w:rPr>
          <w:sz w:val="28"/>
          <w:szCs w:val="28"/>
        </w:rPr>
        <w:t>превышение стоимости реализации мероприятий инвестиционной программы, указанных в проекте инвестиционной программы, над стоимостью реализации указанных мероприятий, определенной по укрупненным нормативам цены создания различных видов объектов капитального строительства непроизводственного назначения и объектов инженерной инфраструктуры, утверждаемым Министерством строительства и жилищно-коммунального хозяйства Российской Федерации;</w:t>
      </w:r>
    </w:p>
    <w:p w:rsidR="00404BA3" w:rsidRPr="00F22262" w:rsidRDefault="00404BA3" w:rsidP="00404BA3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F22262">
        <w:rPr>
          <w:sz w:val="28"/>
          <w:szCs w:val="28"/>
        </w:rPr>
        <w:t xml:space="preserve">превышение суммы расходов на реализацию мероприятий, включенных в соответствии с концессионным соглашением в утверждаемую инвестиционную </w:t>
      </w:r>
      <w:r w:rsidRPr="00F22262">
        <w:rPr>
          <w:sz w:val="28"/>
          <w:szCs w:val="28"/>
        </w:rPr>
        <w:lastRenderedPageBreak/>
        <w:t>программу, и расходов на реализацию мероприятий, включенных в соответствии с концессионным соглашением в инвестиционную программу, утвержденную после вступления в силу концессионного соглашения и содержащую включенные в концессионное соглашение мероприятия, за исключением мероприятий, финансируемых за счет платы за подключение (технологическое присоединение), предельного размера расходов на создание и (или) реконструкцию объекта концессионного соглашения и (или) модернизацию, замену морально устаревшего и физически изношенного иного передаваемого концедентом концессионеру по концессионному соглашению имущества новым более производительным, иное улучшение характеристик и эксплуатационных свойств такого имущества, которые предполагается осуществлять концессионером в соответствии с концессионным соглашением;</w:t>
      </w:r>
    </w:p>
    <w:p w:rsidR="00404BA3" w:rsidRPr="00F22262" w:rsidRDefault="00404BA3" w:rsidP="00404BA3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F22262">
        <w:rPr>
          <w:sz w:val="28"/>
          <w:szCs w:val="28"/>
        </w:rPr>
        <w:t>инвестиционная программа не должна содержать мероприятия, не обеспеченные источниками финансирования.</w:t>
      </w:r>
    </w:p>
    <w:p w:rsidR="00404BA3" w:rsidRDefault="00723D93" w:rsidP="00AC769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F22262">
        <w:rPr>
          <w:sz w:val="28"/>
          <w:szCs w:val="28"/>
        </w:rPr>
        <w:t>2.12.4</w:t>
      </w:r>
      <w:r w:rsidR="00B6308C" w:rsidRPr="00F22262">
        <w:rPr>
          <w:sz w:val="28"/>
          <w:szCs w:val="28"/>
        </w:rPr>
        <w:t xml:space="preserve"> </w:t>
      </w:r>
      <w:r w:rsidR="00404BA3" w:rsidRPr="00F22262">
        <w:rPr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приведены в приложении № 4 к настоящему регламенту.</w:t>
      </w:r>
    </w:p>
    <w:p w:rsidR="00723D93" w:rsidRDefault="00723D93" w:rsidP="00AC769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  <w:r w:rsidRPr="00B6308C">
        <w:rPr>
          <w:sz w:val="28"/>
          <w:szCs w:val="28"/>
        </w:rPr>
        <w:t>2.12.5. В случае отказа в предоставлении государственной услуги Министерство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</w:p>
    <w:p w:rsidR="00AC7696" w:rsidRDefault="00AC7696" w:rsidP="00AC7696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CB1C29" w:rsidRDefault="0063151D" w:rsidP="00CB1C29">
      <w:pPr>
        <w:widowControl/>
        <w:jc w:val="center"/>
        <w:rPr>
          <w:bCs/>
          <w:sz w:val="28"/>
          <w:szCs w:val="28"/>
        </w:rPr>
      </w:pPr>
      <w:r w:rsidRPr="0039757C">
        <w:rPr>
          <w:bCs/>
          <w:sz w:val="28"/>
          <w:szCs w:val="28"/>
        </w:rPr>
        <w:t xml:space="preserve">3. Состав, последовательность и сроки выполнения </w:t>
      </w:r>
    </w:p>
    <w:p w:rsidR="0063151D" w:rsidRPr="0003380E" w:rsidRDefault="0063151D" w:rsidP="00CB1C29">
      <w:pPr>
        <w:widowControl/>
        <w:jc w:val="center"/>
        <w:rPr>
          <w:bCs/>
          <w:strike/>
          <w:sz w:val="28"/>
          <w:szCs w:val="28"/>
        </w:rPr>
      </w:pPr>
      <w:r w:rsidRPr="0039757C">
        <w:rPr>
          <w:bCs/>
          <w:sz w:val="28"/>
          <w:szCs w:val="28"/>
        </w:rPr>
        <w:t>административных процедур</w:t>
      </w:r>
    </w:p>
    <w:p w:rsidR="0063151D" w:rsidRPr="006F0473" w:rsidRDefault="0063151D" w:rsidP="0063151D">
      <w:pPr>
        <w:widowControl/>
        <w:autoSpaceDE w:val="0"/>
        <w:autoSpaceDN w:val="0"/>
        <w:adjustRightInd w:val="0"/>
        <w:rPr>
          <w:bCs/>
          <w:sz w:val="28"/>
          <w:szCs w:val="28"/>
          <w:highlight w:val="yellow"/>
        </w:rPr>
      </w:pPr>
    </w:p>
    <w:p w:rsidR="00946663" w:rsidRDefault="0063151D" w:rsidP="0063151D">
      <w:pPr>
        <w:widowControl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622B6A">
        <w:rPr>
          <w:bCs/>
          <w:sz w:val="28"/>
          <w:szCs w:val="28"/>
        </w:rPr>
        <w:t xml:space="preserve">3.1. </w:t>
      </w:r>
      <w:r w:rsidR="00946663">
        <w:rPr>
          <w:bCs/>
          <w:sz w:val="28"/>
          <w:szCs w:val="28"/>
        </w:rPr>
        <w:t xml:space="preserve">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не предусмотрено.  </w:t>
      </w:r>
    </w:p>
    <w:p w:rsidR="0063151D" w:rsidRDefault="00946663" w:rsidP="00946663">
      <w:pPr>
        <w:widowControl/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3.2. </w:t>
      </w:r>
      <w:r w:rsidR="0063151D">
        <w:rPr>
          <w:bCs/>
          <w:sz w:val="28"/>
          <w:szCs w:val="28"/>
        </w:rPr>
        <w:t xml:space="preserve">Перечень осуществляемых </w:t>
      </w:r>
      <w:r w:rsidR="0063151D" w:rsidRPr="00622B6A">
        <w:rPr>
          <w:bCs/>
          <w:sz w:val="28"/>
          <w:szCs w:val="28"/>
        </w:rPr>
        <w:t>при предоставлении государственной услуги</w:t>
      </w:r>
      <w:r w:rsidR="0063151D">
        <w:rPr>
          <w:bCs/>
          <w:sz w:val="28"/>
          <w:szCs w:val="28"/>
        </w:rPr>
        <w:t xml:space="preserve"> административных процедур</w:t>
      </w:r>
    </w:p>
    <w:p w:rsidR="0063151D" w:rsidRDefault="0063151D" w:rsidP="0063151D">
      <w:pPr>
        <w:widowControl/>
        <w:ind w:firstLine="709"/>
        <w:rPr>
          <w:bCs/>
          <w:sz w:val="28"/>
          <w:szCs w:val="28"/>
        </w:rPr>
      </w:pPr>
      <w:r w:rsidRPr="0039757C">
        <w:rPr>
          <w:bCs/>
          <w:sz w:val="28"/>
          <w:szCs w:val="28"/>
        </w:rPr>
        <w:t>Предоставление государственной услуги включает в себя следующие административные процедуры:</w:t>
      </w:r>
    </w:p>
    <w:p w:rsidR="0063044A" w:rsidRDefault="0063044A" w:rsidP="0063151D">
      <w:pPr>
        <w:widowControl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прием </w:t>
      </w:r>
      <w:r w:rsidR="004F4DE4" w:rsidRPr="00F22262">
        <w:rPr>
          <w:bCs/>
          <w:sz w:val="28"/>
          <w:szCs w:val="28"/>
        </w:rPr>
        <w:t>запроса,</w:t>
      </w:r>
      <w:r w:rsidRPr="00F22262">
        <w:rPr>
          <w:bCs/>
          <w:sz w:val="28"/>
          <w:szCs w:val="28"/>
        </w:rPr>
        <w:t xml:space="preserve"> документов</w:t>
      </w:r>
      <w:r w:rsidR="004F4DE4" w:rsidRPr="00F22262">
        <w:rPr>
          <w:bCs/>
          <w:sz w:val="28"/>
          <w:szCs w:val="28"/>
        </w:rPr>
        <w:t xml:space="preserve"> и (или) информации</w:t>
      </w:r>
      <w:r w:rsidRPr="00F2226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необходимых для предоставления государственной услуги;</w:t>
      </w:r>
    </w:p>
    <w:p w:rsidR="0063044A" w:rsidRDefault="0063044A" w:rsidP="0063151D">
      <w:pPr>
        <w:widowControl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2) приняти</w:t>
      </w:r>
      <w:r w:rsidR="004F4DE4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решения о предоставлении (</w:t>
      </w:r>
      <w:r w:rsidR="004F4DE4" w:rsidRPr="00F22262">
        <w:rPr>
          <w:bCs/>
          <w:sz w:val="28"/>
          <w:szCs w:val="28"/>
        </w:rPr>
        <w:t>об</w:t>
      </w:r>
      <w:r w:rsidR="004F4DE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отказе в предоставлении) государственной услуги;</w:t>
      </w:r>
    </w:p>
    <w:p w:rsidR="0063044A" w:rsidRDefault="00C774A1" w:rsidP="0063151D">
      <w:pPr>
        <w:widowControl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63044A">
        <w:rPr>
          <w:bCs/>
          <w:sz w:val="28"/>
          <w:szCs w:val="28"/>
        </w:rPr>
        <w:t>) предоставлени</w:t>
      </w:r>
      <w:r w:rsidR="004F4DE4">
        <w:rPr>
          <w:bCs/>
          <w:sz w:val="28"/>
          <w:szCs w:val="28"/>
        </w:rPr>
        <w:t>е</w:t>
      </w:r>
      <w:r w:rsidR="0063044A">
        <w:rPr>
          <w:bCs/>
          <w:sz w:val="28"/>
          <w:szCs w:val="28"/>
        </w:rPr>
        <w:t xml:space="preserve"> ре</w:t>
      </w:r>
      <w:r>
        <w:rPr>
          <w:bCs/>
          <w:sz w:val="28"/>
          <w:szCs w:val="28"/>
        </w:rPr>
        <w:t>зультата государственной услуги.</w:t>
      </w:r>
    </w:p>
    <w:p w:rsidR="0063151D" w:rsidRDefault="0063151D" w:rsidP="008B023F">
      <w:pPr>
        <w:widowControl/>
        <w:ind w:firstLine="708"/>
        <w:rPr>
          <w:bCs/>
          <w:sz w:val="28"/>
          <w:szCs w:val="28"/>
        </w:rPr>
      </w:pPr>
      <w:r w:rsidRPr="00383915">
        <w:rPr>
          <w:bCs/>
          <w:sz w:val="28"/>
          <w:szCs w:val="28"/>
        </w:rPr>
        <w:t>3.7. Предоставление государственной услуги в упреждающем (проактивном) режиме не предусмотрено.</w:t>
      </w:r>
    </w:p>
    <w:p w:rsidR="00383915" w:rsidRPr="008E61A6" w:rsidRDefault="00383915" w:rsidP="0063151D">
      <w:pPr>
        <w:widowControl/>
        <w:ind w:firstLine="708"/>
        <w:rPr>
          <w:bCs/>
          <w:sz w:val="28"/>
          <w:szCs w:val="28"/>
        </w:rPr>
      </w:pPr>
    </w:p>
    <w:p w:rsidR="00383915" w:rsidRDefault="0063151D" w:rsidP="00383915">
      <w:pPr>
        <w:widowControl/>
        <w:jc w:val="center"/>
        <w:rPr>
          <w:bCs/>
          <w:sz w:val="28"/>
          <w:szCs w:val="28"/>
        </w:rPr>
      </w:pPr>
      <w:bookmarkStart w:id="0" w:name="bookmark3"/>
      <w:r w:rsidRPr="008E61A6">
        <w:rPr>
          <w:bCs/>
          <w:sz w:val="28"/>
          <w:szCs w:val="28"/>
        </w:rPr>
        <w:t>4.</w:t>
      </w:r>
      <w:bookmarkEnd w:id="0"/>
      <w:r>
        <w:rPr>
          <w:bCs/>
          <w:sz w:val="28"/>
          <w:szCs w:val="28"/>
        </w:rPr>
        <w:t xml:space="preserve"> </w:t>
      </w:r>
      <w:r w:rsidRPr="00AD7D3B">
        <w:rPr>
          <w:bCs/>
          <w:sz w:val="28"/>
          <w:szCs w:val="28"/>
        </w:rPr>
        <w:t xml:space="preserve">Способы информирования заявителя об изменении </w:t>
      </w:r>
    </w:p>
    <w:p w:rsidR="0063151D" w:rsidRDefault="0063151D" w:rsidP="00383915">
      <w:pPr>
        <w:widowControl/>
        <w:jc w:val="center"/>
        <w:rPr>
          <w:bCs/>
          <w:sz w:val="28"/>
          <w:szCs w:val="28"/>
        </w:rPr>
      </w:pPr>
      <w:r w:rsidRPr="00AD7D3B">
        <w:rPr>
          <w:bCs/>
          <w:sz w:val="28"/>
          <w:szCs w:val="28"/>
        </w:rPr>
        <w:t>статуса рассмотрения запроса о предоставлении государственной услуги</w:t>
      </w:r>
    </w:p>
    <w:p w:rsidR="00383915" w:rsidRDefault="00383915" w:rsidP="00383915">
      <w:pPr>
        <w:widowControl/>
        <w:ind w:firstLine="709"/>
        <w:jc w:val="center"/>
        <w:rPr>
          <w:bCs/>
          <w:sz w:val="28"/>
          <w:szCs w:val="28"/>
        </w:rPr>
      </w:pPr>
    </w:p>
    <w:p w:rsidR="0063151D" w:rsidRPr="00AD7D3B" w:rsidRDefault="0063151D" w:rsidP="005A13F7">
      <w:pPr>
        <w:widowControl/>
        <w:ind w:firstLine="708"/>
        <w:rPr>
          <w:bCs/>
          <w:sz w:val="28"/>
          <w:szCs w:val="28"/>
        </w:rPr>
      </w:pPr>
      <w:r w:rsidRPr="00AD7D3B">
        <w:rPr>
          <w:bCs/>
          <w:sz w:val="28"/>
          <w:szCs w:val="28"/>
        </w:rPr>
        <w:t>4.1. Информирование заявителя об изменении статуса рассмотрения запроса о предоставлении государственной услуги осуществляется посредством:</w:t>
      </w:r>
    </w:p>
    <w:p w:rsidR="0063151D" w:rsidRPr="00AD7D3B" w:rsidRDefault="0063151D" w:rsidP="0063151D">
      <w:pPr>
        <w:widowControl/>
        <w:ind w:firstLine="709"/>
        <w:rPr>
          <w:bCs/>
          <w:sz w:val="28"/>
          <w:szCs w:val="28"/>
        </w:rPr>
      </w:pPr>
      <w:r w:rsidRPr="00AD7D3B">
        <w:rPr>
          <w:bCs/>
          <w:sz w:val="28"/>
          <w:szCs w:val="28"/>
        </w:rPr>
        <w:t>а) Единого портала</w:t>
      </w:r>
      <w:r w:rsidR="004F4DE4">
        <w:rPr>
          <w:bCs/>
          <w:sz w:val="28"/>
          <w:szCs w:val="28"/>
        </w:rPr>
        <w:t xml:space="preserve"> </w:t>
      </w:r>
      <w:r w:rsidR="004F4DE4" w:rsidRPr="00F22262">
        <w:rPr>
          <w:bCs/>
          <w:sz w:val="28"/>
          <w:szCs w:val="28"/>
        </w:rPr>
        <w:t>(при наличии технической возможности)</w:t>
      </w:r>
      <w:r w:rsidRPr="00F22262">
        <w:rPr>
          <w:bCs/>
          <w:sz w:val="28"/>
          <w:szCs w:val="28"/>
        </w:rPr>
        <w:t>;</w:t>
      </w:r>
    </w:p>
    <w:p w:rsidR="0063151D" w:rsidRPr="00AD7D3B" w:rsidRDefault="0063151D" w:rsidP="0063151D">
      <w:pPr>
        <w:widowControl/>
        <w:ind w:firstLine="709"/>
        <w:rPr>
          <w:bCs/>
          <w:sz w:val="28"/>
          <w:szCs w:val="28"/>
        </w:rPr>
      </w:pPr>
      <w:r w:rsidRPr="00AD7D3B">
        <w:rPr>
          <w:bCs/>
          <w:sz w:val="28"/>
          <w:szCs w:val="28"/>
        </w:rPr>
        <w:t>б) Республиканского портала;</w:t>
      </w:r>
    </w:p>
    <w:p w:rsidR="0063151D" w:rsidRPr="00AD7D3B" w:rsidRDefault="0063151D" w:rsidP="0063151D">
      <w:pPr>
        <w:widowControl/>
        <w:ind w:firstLine="709"/>
        <w:rPr>
          <w:bCs/>
          <w:sz w:val="28"/>
          <w:szCs w:val="28"/>
        </w:rPr>
      </w:pPr>
      <w:r w:rsidRPr="00AD7D3B">
        <w:rPr>
          <w:bCs/>
          <w:sz w:val="28"/>
          <w:szCs w:val="28"/>
        </w:rPr>
        <w:t>в) электронной почты;</w:t>
      </w:r>
    </w:p>
    <w:p w:rsidR="00AA2A31" w:rsidRPr="005A13F7" w:rsidRDefault="0063151D" w:rsidP="005A13F7">
      <w:pPr>
        <w:widowControl/>
        <w:ind w:firstLine="709"/>
        <w:rPr>
          <w:bCs/>
          <w:sz w:val="28"/>
          <w:szCs w:val="28"/>
        </w:rPr>
      </w:pPr>
      <w:r w:rsidRPr="00AD7D3B">
        <w:rPr>
          <w:bCs/>
          <w:sz w:val="28"/>
          <w:szCs w:val="28"/>
        </w:rPr>
        <w:t>е) посредством иных се</w:t>
      </w:r>
      <w:r w:rsidR="005A13F7">
        <w:rPr>
          <w:bCs/>
          <w:sz w:val="28"/>
          <w:szCs w:val="28"/>
        </w:rPr>
        <w:t>рвисов и способов (при нали</w:t>
      </w:r>
      <w:r w:rsidR="00383915">
        <w:rPr>
          <w:bCs/>
          <w:sz w:val="28"/>
          <w:szCs w:val="28"/>
        </w:rPr>
        <w:t>чии технической возможности).</w:t>
      </w:r>
    </w:p>
    <w:p w:rsidR="00383915" w:rsidRDefault="00AA2A31" w:rsidP="0063151D">
      <w:pPr>
        <w:tabs>
          <w:tab w:val="left" w:pos="7246"/>
        </w:tabs>
        <w:ind w:right="-142" w:firstLine="4820"/>
        <w:rPr>
          <w:sz w:val="28"/>
          <w:szCs w:val="28"/>
        </w:rPr>
        <w:sectPr w:rsidR="00383915" w:rsidSect="005C267C">
          <w:pgSz w:w="11907" w:h="16840" w:code="9"/>
          <w:pgMar w:top="1134" w:right="1134" w:bottom="568" w:left="1134" w:header="720" w:footer="720" w:gutter="0"/>
          <w:pgNumType w:start="2"/>
          <w:cols w:space="720"/>
          <w:docGrid w:linePitch="326"/>
        </w:sectPr>
      </w:pPr>
      <w:r>
        <w:rPr>
          <w:sz w:val="28"/>
          <w:szCs w:val="28"/>
        </w:rPr>
        <w:t xml:space="preserve"> </w:t>
      </w: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 w:rsidRPr="008E61A6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 xml:space="preserve"> 1</w:t>
      </w:r>
    </w:p>
    <w:tbl>
      <w:tblPr>
        <w:tblStyle w:val="a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528"/>
      </w:tblGrid>
      <w:tr w:rsidR="00AA2A31" w:rsidTr="00AA2A31">
        <w:tc>
          <w:tcPr>
            <w:tcW w:w="4815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к Административному регламенту</w:t>
            </w:r>
          </w:p>
        </w:tc>
      </w:tr>
      <w:tr w:rsidR="00AA2A31" w:rsidTr="00AA2A31">
        <w:tc>
          <w:tcPr>
            <w:tcW w:w="4815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предоставления государственной услуги</w:t>
            </w:r>
          </w:p>
        </w:tc>
      </w:tr>
      <w:tr w:rsidR="00AA2A31" w:rsidTr="00AA2A31">
        <w:tc>
          <w:tcPr>
            <w:tcW w:w="4815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утверждению и корректировке</w:t>
            </w:r>
          </w:p>
        </w:tc>
      </w:tr>
      <w:tr w:rsidR="00AA2A31" w:rsidTr="00AA2A31">
        <w:tc>
          <w:tcPr>
            <w:tcW w:w="4815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инвестиционных программ организаций,</w:t>
            </w:r>
          </w:p>
        </w:tc>
      </w:tr>
      <w:tr w:rsidR="00AA2A31" w:rsidTr="00AA2A31">
        <w:tc>
          <w:tcPr>
            <w:tcW w:w="4815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осуществляющих горячее водоснабжение</w:t>
            </w:r>
          </w:p>
        </w:tc>
      </w:tr>
      <w:tr w:rsidR="00AA2A31" w:rsidTr="00AA2A31">
        <w:tc>
          <w:tcPr>
            <w:tcW w:w="4815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холодное водоснабжение и (или)</w:t>
            </w:r>
          </w:p>
        </w:tc>
      </w:tr>
      <w:tr w:rsidR="00AA2A31" w:rsidTr="00AA2A31">
        <w:tc>
          <w:tcPr>
            <w:tcW w:w="4815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водоотведение на территории </w:t>
            </w:r>
          </w:p>
          <w:p w:rsidR="00AA2A31" w:rsidRDefault="00AA2A31" w:rsidP="0063151D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Татарстан</w:t>
            </w:r>
          </w:p>
        </w:tc>
      </w:tr>
    </w:tbl>
    <w:p w:rsidR="00AA2A31" w:rsidRDefault="00AA2A31" w:rsidP="00AA2A31">
      <w:pPr>
        <w:ind w:right="-1"/>
        <w:rPr>
          <w:b/>
          <w:bCs/>
          <w:color w:val="000000"/>
          <w:spacing w:val="-6"/>
          <w:sz w:val="28"/>
          <w:szCs w:val="28"/>
        </w:rPr>
      </w:pPr>
    </w:p>
    <w:p w:rsidR="004F4DE4" w:rsidRDefault="004F4DE4" w:rsidP="00AA2A31">
      <w:pPr>
        <w:ind w:right="-1"/>
        <w:rPr>
          <w:b/>
          <w:bCs/>
          <w:color w:val="000000"/>
          <w:spacing w:val="-6"/>
          <w:sz w:val="28"/>
          <w:szCs w:val="28"/>
        </w:rPr>
      </w:pPr>
    </w:p>
    <w:p w:rsidR="0063151D" w:rsidRDefault="0063151D" w:rsidP="0063151D">
      <w:pPr>
        <w:ind w:right="-1" w:firstLine="709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 xml:space="preserve">ПЕРЕЧЕНЬ УСЛОВНЫХ ОБОЗНАЧЕНИЙ И СОКРАЩЕНИЙ </w:t>
      </w:r>
    </w:p>
    <w:p w:rsidR="00596043" w:rsidRDefault="00596043" w:rsidP="00300D46">
      <w:pPr>
        <w:tabs>
          <w:tab w:val="left" w:pos="7246"/>
        </w:tabs>
        <w:ind w:right="-284"/>
        <w:rPr>
          <w:color w:val="FF0000"/>
          <w:sz w:val="28"/>
          <w:szCs w:val="28"/>
        </w:rPr>
      </w:pPr>
    </w:p>
    <w:p w:rsidR="00320E81" w:rsidRDefault="00596043" w:rsidP="00596043">
      <w:pPr>
        <w:tabs>
          <w:tab w:val="left" w:pos="0"/>
        </w:tabs>
        <w:ind w:right="-284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1. Административный регламент предоставления государственной услуги </w:t>
      </w:r>
      <w:r w:rsidRPr="00F56D2C">
        <w:rPr>
          <w:sz w:val="28"/>
          <w:szCs w:val="28"/>
        </w:rPr>
        <w:t>по утверждению и корректировке инвестиционных программ организаций, осуществляющих горячее водоснабжение, холодное водоснабжение и (или) водоотведение на территории Республики Татарстан</w:t>
      </w:r>
      <w:r w:rsidR="00E12F16">
        <w:rPr>
          <w:sz w:val="28"/>
          <w:szCs w:val="28"/>
        </w:rPr>
        <w:t xml:space="preserve"> – р</w:t>
      </w:r>
      <w:r>
        <w:rPr>
          <w:sz w:val="28"/>
          <w:szCs w:val="28"/>
        </w:rPr>
        <w:t>егламент;</w:t>
      </w:r>
    </w:p>
    <w:p w:rsidR="00596043" w:rsidRDefault="00320E81" w:rsidP="00596043">
      <w:pPr>
        <w:tabs>
          <w:tab w:val="left" w:pos="0"/>
        </w:tabs>
        <w:ind w:right="-28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 Го</w:t>
      </w:r>
      <w:r w:rsidR="004B63B0">
        <w:rPr>
          <w:color w:val="000000" w:themeColor="text1"/>
          <w:sz w:val="28"/>
          <w:szCs w:val="28"/>
        </w:rPr>
        <w:t xml:space="preserve">сударственная услуга </w:t>
      </w:r>
      <w:r w:rsidR="004B63B0" w:rsidRPr="004B63B0">
        <w:rPr>
          <w:color w:val="000000" w:themeColor="text1"/>
          <w:sz w:val="28"/>
          <w:szCs w:val="28"/>
        </w:rPr>
        <w:t>по утверждению и корректировке инвестиционных программ организаций, осуществляющих горячее водоснабжение, холодное водоснабжение и (или) водоотведение на террито</w:t>
      </w:r>
      <w:r w:rsidR="004B63B0">
        <w:rPr>
          <w:color w:val="000000" w:themeColor="text1"/>
          <w:sz w:val="28"/>
          <w:szCs w:val="28"/>
        </w:rPr>
        <w:t>рии Республики Татарстан – государственная услуга;</w:t>
      </w:r>
    </w:p>
    <w:p w:rsidR="00A22F9E" w:rsidRDefault="00387474" w:rsidP="00596043">
      <w:pPr>
        <w:tabs>
          <w:tab w:val="left" w:pos="0"/>
        </w:tabs>
        <w:ind w:right="-28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3. Министерство строительства,</w:t>
      </w:r>
      <w:r w:rsidR="00A22F9E">
        <w:rPr>
          <w:color w:val="000000" w:themeColor="text1"/>
          <w:sz w:val="28"/>
          <w:szCs w:val="28"/>
        </w:rPr>
        <w:t xml:space="preserve"> архитектуры и жилищно-коммунального хозяйства Республики Татарстан – Министерство;</w:t>
      </w:r>
    </w:p>
    <w:p w:rsidR="00A22F9E" w:rsidRPr="00A22F9E" w:rsidRDefault="00A22F9E" w:rsidP="00A22F9E">
      <w:pPr>
        <w:widowControl/>
        <w:ind w:right="-1" w:firstLine="708"/>
        <w:rPr>
          <w:bCs/>
          <w:i/>
          <w:color w:val="000000"/>
          <w:spacing w:val="-6"/>
          <w:sz w:val="28"/>
          <w:szCs w:val="28"/>
        </w:rPr>
      </w:pPr>
      <w:r>
        <w:rPr>
          <w:spacing w:val="1"/>
          <w:sz w:val="28"/>
          <w:szCs w:val="28"/>
        </w:rPr>
        <w:t xml:space="preserve">4. </w:t>
      </w:r>
      <w:r w:rsidRPr="00A22F9E">
        <w:rPr>
          <w:spacing w:val="1"/>
          <w:sz w:val="28"/>
          <w:szCs w:val="28"/>
        </w:rPr>
        <w:t>Государственный комитет Республики Татарстан по тарифам – Госкомитет;</w:t>
      </w:r>
    </w:p>
    <w:p w:rsidR="00A22F9E" w:rsidRDefault="00A22F9E" w:rsidP="00A22F9E">
      <w:pPr>
        <w:widowControl/>
        <w:ind w:right="-1" w:firstLine="708"/>
        <w:rPr>
          <w:bCs/>
          <w:color w:val="000000"/>
          <w:spacing w:val="-6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 xml:space="preserve">5. </w:t>
      </w:r>
      <w:r w:rsidRPr="00A22F9E">
        <w:rPr>
          <w:bCs/>
          <w:color w:val="000000"/>
          <w:spacing w:val="-6"/>
          <w:sz w:val="28"/>
          <w:szCs w:val="28"/>
        </w:rPr>
        <w:t>Правила разработки, согласования, утверждения и корректировки инвестиционных программ организаций, осуществляющих горячее водоснабжение, холодное водоснабжение и (или) водоотведение утвержденные постановлением Правительства Российской Федерации от 29 июля 2013 г. № 641 «Об инвестиционных и производственных программах организаций, осуществляющих деятельность в сфере водоснабжения и водоотведения</w:t>
      </w:r>
      <w:r>
        <w:rPr>
          <w:bCs/>
          <w:color w:val="000000"/>
          <w:spacing w:val="-6"/>
          <w:sz w:val="28"/>
          <w:szCs w:val="28"/>
        </w:rPr>
        <w:t>» – Правила;</w:t>
      </w:r>
    </w:p>
    <w:p w:rsidR="00A22F9E" w:rsidRPr="00F22262" w:rsidRDefault="00A22F9E" w:rsidP="00A22F9E">
      <w:pPr>
        <w:widowControl/>
        <w:ind w:right="-1" w:firstLine="708"/>
        <w:rPr>
          <w:bCs/>
          <w:color w:val="000000"/>
          <w:spacing w:val="-6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 xml:space="preserve">6.  Федеральный закон от 6 апреля 2011 года № 63-ФЗ «Об электронной </w:t>
      </w:r>
      <w:r w:rsidRPr="00F22262">
        <w:rPr>
          <w:bCs/>
          <w:color w:val="000000"/>
          <w:spacing w:val="-6"/>
          <w:sz w:val="28"/>
          <w:szCs w:val="28"/>
        </w:rPr>
        <w:t>подписи» - Федеральный закон № 63-ФЗ;</w:t>
      </w:r>
    </w:p>
    <w:p w:rsidR="00C774A1" w:rsidRDefault="00C774A1" w:rsidP="00C774A1">
      <w:pPr>
        <w:widowControl/>
        <w:autoSpaceDE w:val="0"/>
        <w:autoSpaceDN w:val="0"/>
        <w:adjustRightInd w:val="0"/>
        <w:ind w:firstLine="708"/>
        <w:rPr>
          <w:bCs/>
          <w:color w:val="000000"/>
          <w:spacing w:val="-6"/>
          <w:sz w:val="28"/>
          <w:szCs w:val="28"/>
        </w:rPr>
      </w:pPr>
      <w:r w:rsidRPr="00F22262">
        <w:rPr>
          <w:sz w:val="28"/>
          <w:szCs w:val="28"/>
        </w:rPr>
        <w:t>7. Федеральный закон от 27 июля 2010 года № 210-ФЗ «Об организации предоставления государственных и муниципальных услуг» – Федеральный закон № 210;</w:t>
      </w:r>
    </w:p>
    <w:p w:rsidR="00A22F9E" w:rsidRDefault="00C774A1" w:rsidP="00A22F9E">
      <w:pPr>
        <w:widowControl/>
        <w:ind w:right="-1" w:firstLine="708"/>
        <w:rPr>
          <w:spacing w:val="1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8</w:t>
      </w:r>
      <w:r w:rsidR="00A22F9E" w:rsidRPr="00A22F9E">
        <w:rPr>
          <w:bCs/>
          <w:color w:val="000000"/>
          <w:spacing w:val="-6"/>
          <w:sz w:val="28"/>
          <w:szCs w:val="28"/>
        </w:rPr>
        <w:t xml:space="preserve">. Единый портал, портал государственных и муниципальных услуг Республики </w:t>
      </w:r>
      <w:proofErr w:type="gramStart"/>
      <w:r w:rsidR="00A22F9E" w:rsidRPr="00A22F9E">
        <w:rPr>
          <w:bCs/>
          <w:color w:val="000000"/>
          <w:spacing w:val="-6"/>
          <w:sz w:val="28"/>
          <w:szCs w:val="28"/>
        </w:rPr>
        <w:t xml:space="preserve">Татарстан  </w:t>
      </w:r>
      <w:r w:rsidR="00A22F9E" w:rsidRPr="00A22F9E">
        <w:rPr>
          <w:spacing w:val="1"/>
          <w:sz w:val="28"/>
          <w:szCs w:val="28"/>
        </w:rPr>
        <w:t>(</w:t>
      </w:r>
      <w:proofErr w:type="spellStart"/>
      <w:proofErr w:type="gramEnd"/>
      <w:r w:rsidR="00A22F9E" w:rsidRPr="00A22F9E">
        <w:rPr>
          <w:spacing w:val="1"/>
          <w:sz w:val="28"/>
          <w:szCs w:val="28"/>
        </w:rPr>
        <w:t>http</w:t>
      </w:r>
      <w:proofErr w:type="spellEnd"/>
      <w:r w:rsidR="00A22F9E" w:rsidRPr="00A22F9E">
        <w:rPr>
          <w:spacing w:val="1"/>
          <w:sz w:val="28"/>
          <w:szCs w:val="28"/>
          <w:lang w:val="en-US"/>
        </w:rPr>
        <w:t>s</w:t>
      </w:r>
      <w:r w:rsidR="00A22F9E" w:rsidRPr="00A22F9E">
        <w:rPr>
          <w:spacing w:val="1"/>
          <w:sz w:val="28"/>
          <w:szCs w:val="28"/>
        </w:rPr>
        <w:t>://</w:t>
      </w:r>
      <w:proofErr w:type="spellStart"/>
      <w:r w:rsidR="00A22F9E" w:rsidRPr="00A22F9E">
        <w:rPr>
          <w:spacing w:val="1"/>
          <w:sz w:val="28"/>
          <w:szCs w:val="28"/>
        </w:rPr>
        <w:t>uslugi.tatarsta</w:t>
      </w:r>
      <w:proofErr w:type="spellEnd"/>
      <w:r w:rsidR="00A22F9E" w:rsidRPr="00A22F9E">
        <w:rPr>
          <w:spacing w:val="1"/>
          <w:sz w:val="28"/>
          <w:szCs w:val="28"/>
          <w:lang w:val="en-US"/>
        </w:rPr>
        <w:t>n</w:t>
      </w:r>
      <w:r w:rsidR="00A22F9E" w:rsidRPr="00A22F9E">
        <w:rPr>
          <w:spacing w:val="1"/>
          <w:sz w:val="28"/>
          <w:szCs w:val="28"/>
        </w:rPr>
        <w:t>.</w:t>
      </w:r>
      <w:proofErr w:type="spellStart"/>
      <w:r w:rsidR="00A22F9E" w:rsidRPr="00A22F9E">
        <w:rPr>
          <w:spacing w:val="1"/>
          <w:sz w:val="28"/>
          <w:szCs w:val="28"/>
        </w:rPr>
        <w:t>ru</w:t>
      </w:r>
      <w:proofErr w:type="spellEnd"/>
      <w:r w:rsidR="00A22F9E" w:rsidRPr="00A22F9E">
        <w:rPr>
          <w:spacing w:val="1"/>
          <w:sz w:val="28"/>
          <w:szCs w:val="28"/>
        </w:rPr>
        <w:t xml:space="preserve">/)  – Республиканский портал; </w:t>
      </w:r>
    </w:p>
    <w:p w:rsidR="00A22F9E" w:rsidRDefault="00C774A1" w:rsidP="00A22F9E">
      <w:pPr>
        <w:widowControl/>
        <w:ind w:right="-1" w:firstLine="708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9</w:t>
      </w:r>
      <w:r w:rsidR="00A22F9E" w:rsidRPr="00A22F9E">
        <w:rPr>
          <w:spacing w:val="1"/>
          <w:sz w:val="28"/>
          <w:szCs w:val="28"/>
        </w:rPr>
        <w:t>. Федеральная государственная информационная система Единый портал государственных и муниципальных услуг (функций) – Единый портал;</w:t>
      </w:r>
    </w:p>
    <w:p w:rsidR="00A22F9E" w:rsidRDefault="00C774A1" w:rsidP="00A22F9E">
      <w:pPr>
        <w:widowControl/>
        <w:ind w:right="-1" w:firstLine="708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10</w:t>
      </w:r>
      <w:r w:rsidR="00A22F9E">
        <w:rPr>
          <w:spacing w:val="1"/>
          <w:sz w:val="28"/>
          <w:szCs w:val="28"/>
        </w:rPr>
        <w:t>. Запрос о предоставлении гос</w:t>
      </w:r>
      <w:r>
        <w:rPr>
          <w:spacing w:val="1"/>
          <w:sz w:val="28"/>
          <w:szCs w:val="28"/>
        </w:rPr>
        <w:t>ударственной услуги – заявление.</w:t>
      </w:r>
    </w:p>
    <w:p w:rsidR="00256C84" w:rsidRDefault="00256C84" w:rsidP="004F4DE4">
      <w:pPr>
        <w:widowControl/>
        <w:ind w:right="-1"/>
        <w:rPr>
          <w:strike/>
          <w:spacing w:val="1"/>
          <w:sz w:val="28"/>
          <w:szCs w:val="28"/>
          <w:highlight w:val="yellow"/>
        </w:rPr>
      </w:pPr>
    </w:p>
    <w:p w:rsidR="00F22262" w:rsidRDefault="00F22262" w:rsidP="004F4DE4">
      <w:pPr>
        <w:widowControl/>
        <w:ind w:right="-1"/>
        <w:rPr>
          <w:strike/>
          <w:spacing w:val="1"/>
          <w:sz w:val="28"/>
          <w:szCs w:val="28"/>
          <w:highlight w:val="yellow"/>
        </w:rPr>
      </w:pPr>
    </w:p>
    <w:p w:rsidR="00F22262" w:rsidRDefault="00F22262" w:rsidP="004F4DE4">
      <w:pPr>
        <w:widowControl/>
        <w:ind w:right="-1"/>
        <w:rPr>
          <w:strike/>
          <w:spacing w:val="1"/>
          <w:sz w:val="28"/>
          <w:szCs w:val="28"/>
          <w:highlight w:val="yellow"/>
        </w:rPr>
      </w:pPr>
    </w:p>
    <w:p w:rsidR="00F22262" w:rsidRDefault="00F22262" w:rsidP="004F4DE4">
      <w:pPr>
        <w:widowControl/>
        <w:ind w:right="-1"/>
        <w:rPr>
          <w:strike/>
          <w:spacing w:val="1"/>
          <w:sz w:val="28"/>
          <w:szCs w:val="28"/>
          <w:highlight w:val="yellow"/>
        </w:rPr>
      </w:pPr>
    </w:p>
    <w:p w:rsidR="00F22262" w:rsidRDefault="00F22262" w:rsidP="004F4DE4">
      <w:pPr>
        <w:widowControl/>
        <w:ind w:right="-1"/>
        <w:rPr>
          <w:bCs/>
          <w:sz w:val="28"/>
          <w:szCs w:val="28"/>
          <w:highlight w:val="yellow"/>
        </w:rPr>
      </w:pPr>
    </w:p>
    <w:p w:rsidR="0063151D" w:rsidRPr="008E61A6" w:rsidRDefault="00AA2A31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3151D" w:rsidRPr="008E61A6">
        <w:rPr>
          <w:sz w:val="28"/>
          <w:szCs w:val="28"/>
        </w:rPr>
        <w:t>Приложение №</w:t>
      </w:r>
      <w:r w:rsidR="0063151D">
        <w:rPr>
          <w:sz w:val="28"/>
          <w:szCs w:val="28"/>
        </w:rPr>
        <w:t xml:space="preserve"> 2</w:t>
      </w:r>
    </w:p>
    <w:tbl>
      <w:tblPr>
        <w:tblStyle w:val="a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528"/>
      </w:tblGrid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к Административному регламенту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предоставления государственной услуги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утверждению и корректировке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инвестиционных программ организаций,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осуществляющих горячее водоснабжение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холодное водоснабжение и (или)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водоотведение на территории </w:t>
            </w:r>
          </w:p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Татарстан</w:t>
            </w:r>
          </w:p>
        </w:tc>
      </w:tr>
    </w:tbl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4F4DE4" w:rsidRDefault="004F4DE4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Pr="00425BE0" w:rsidRDefault="0063151D" w:rsidP="0063151D">
      <w:pPr>
        <w:ind w:right="-1"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425BE0">
        <w:rPr>
          <w:b/>
          <w:bCs/>
          <w:color w:val="000000"/>
          <w:spacing w:val="-6"/>
          <w:sz w:val="28"/>
          <w:szCs w:val="28"/>
        </w:rPr>
        <w:t>Идентификаторы категорий (признаков) заявителей</w:t>
      </w:r>
    </w:p>
    <w:p w:rsidR="0063151D" w:rsidRPr="00425BE0" w:rsidRDefault="0063151D" w:rsidP="0063151D">
      <w:pPr>
        <w:ind w:right="-1" w:firstLine="709"/>
        <w:jc w:val="right"/>
        <w:rPr>
          <w:color w:val="000000"/>
          <w:spacing w:val="-6"/>
          <w:sz w:val="28"/>
          <w:szCs w:val="28"/>
        </w:rPr>
      </w:pPr>
    </w:p>
    <w:tbl>
      <w:tblPr>
        <w:tblStyle w:val="21"/>
        <w:tblW w:w="10174" w:type="dxa"/>
        <w:tblLayout w:type="fixed"/>
        <w:tblLook w:val="04A0" w:firstRow="1" w:lastRow="0" w:firstColumn="1" w:lastColumn="0" w:noHBand="0" w:noVBand="1"/>
      </w:tblPr>
      <w:tblGrid>
        <w:gridCol w:w="567"/>
        <w:gridCol w:w="2376"/>
        <w:gridCol w:w="4821"/>
        <w:gridCol w:w="2410"/>
      </w:tblGrid>
      <w:tr w:rsidR="0063151D" w:rsidRPr="00425BE0" w:rsidTr="00170FDA">
        <w:tc>
          <w:tcPr>
            <w:tcW w:w="567" w:type="dxa"/>
          </w:tcPr>
          <w:p w:rsidR="0063151D" w:rsidRPr="00425BE0" w:rsidRDefault="0063151D" w:rsidP="00170FDA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425BE0">
              <w:rPr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376" w:type="dxa"/>
          </w:tcPr>
          <w:p w:rsidR="0063151D" w:rsidRPr="00425BE0" w:rsidRDefault="0063151D" w:rsidP="00170FDA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425BE0">
              <w:rPr>
                <w:bCs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4821" w:type="dxa"/>
          </w:tcPr>
          <w:p w:rsidR="0063151D" w:rsidRPr="00425BE0" w:rsidRDefault="0063151D" w:rsidP="00170FDA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425BE0">
              <w:rPr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10" w:type="dxa"/>
          </w:tcPr>
          <w:p w:rsidR="0063151D" w:rsidRPr="00425BE0" w:rsidRDefault="0063151D" w:rsidP="00170FDA">
            <w:pPr>
              <w:jc w:val="center"/>
              <w:rPr>
                <w:color w:val="000000"/>
                <w:spacing w:val="-6"/>
                <w:sz w:val="28"/>
                <w:szCs w:val="28"/>
              </w:rPr>
            </w:pPr>
            <w:r w:rsidRPr="00425BE0">
              <w:rPr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63151D" w:rsidRPr="00425BE0" w:rsidTr="00170FDA">
        <w:tc>
          <w:tcPr>
            <w:tcW w:w="567" w:type="dxa"/>
          </w:tcPr>
          <w:p w:rsidR="0063151D" w:rsidRPr="00425BE0" w:rsidRDefault="0063151D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1</w:t>
            </w:r>
          </w:p>
        </w:tc>
        <w:tc>
          <w:tcPr>
            <w:tcW w:w="2376" w:type="dxa"/>
            <w:vMerge w:val="restart"/>
          </w:tcPr>
          <w:p w:rsidR="00300D46" w:rsidRPr="00425BE0" w:rsidRDefault="0041040B" w:rsidP="00A70A6B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Р</w:t>
            </w:r>
            <w:r w:rsidR="0063151D" w:rsidRPr="0053650E">
              <w:rPr>
                <w:bCs/>
                <w:color w:val="000000"/>
                <w:spacing w:val="-6"/>
                <w:sz w:val="28"/>
                <w:szCs w:val="28"/>
              </w:rPr>
              <w:t>ешени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>е</w:t>
            </w:r>
            <w:r w:rsidR="0063151D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об утверждении инвестиционной программы 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>/ Р</w:t>
            </w:r>
            <w:r w:rsidR="0063151D" w:rsidRPr="0053650E">
              <w:rPr>
                <w:bCs/>
                <w:color w:val="000000"/>
                <w:spacing w:val="-6"/>
                <w:sz w:val="28"/>
                <w:szCs w:val="28"/>
              </w:rPr>
              <w:t>ешени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>е</w:t>
            </w:r>
            <w:r w:rsidR="0063151D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об отказе в утверждении инвестиционной программы</w:t>
            </w:r>
          </w:p>
        </w:tc>
        <w:tc>
          <w:tcPr>
            <w:tcW w:w="4821" w:type="dxa"/>
          </w:tcPr>
          <w:p w:rsidR="0063151D" w:rsidRPr="00425BE0" w:rsidRDefault="0041040B" w:rsidP="0041040B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Р</w:t>
            </w:r>
            <w:r w:rsidR="001A6BC4" w:rsidRPr="000C6B5B">
              <w:rPr>
                <w:bCs/>
                <w:color w:val="000000"/>
                <w:spacing w:val="-6"/>
                <w:sz w:val="28"/>
                <w:szCs w:val="28"/>
              </w:rPr>
              <w:t>егулируем</w:t>
            </w:r>
            <w:r w:rsidR="00300D46" w:rsidRPr="000C6B5B">
              <w:rPr>
                <w:bCs/>
                <w:color w:val="000000"/>
                <w:spacing w:val="-6"/>
                <w:sz w:val="28"/>
                <w:szCs w:val="28"/>
              </w:rPr>
              <w:t>ые</w:t>
            </w:r>
            <w:r w:rsidR="001A6BC4" w:rsidRPr="000C6B5B">
              <w:rPr>
                <w:bCs/>
                <w:color w:val="000000"/>
                <w:spacing w:val="-6"/>
                <w:sz w:val="28"/>
                <w:szCs w:val="28"/>
              </w:rPr>
              <w:t xml:space="preserve"> организаци</w:t>
            </w:r>
            <w:r w:rsidR="00300D46" w:rsidRPr="000C6B5B">
              <w:rPr>
                <w:bCs/>
                <w:color w:val="000000"/>
                <w:spacing w:val="-6"/>
                <w:sz w:val="28"/>
                <w:szCs w:val="28"/>
              </w:rPr>
              <w:t>и</w:t>
            </w:r>
            <w:r w:rsidR="0063151D" w:rsidRPr="000C6B5B">
              <w:rPr>
                <w:bCs/>
                <w:color w:val="000000"/>
                <w:spacing w:val="-6"/>
                <w:sz w:val="28"/>
                <w:szCs w:val="28"/>
              </w:rPr>
              <w:t>,</w:t>
            </w:r>
            <w:r w:rsidR="0063151D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осуществляющие</w:t>
            </w:r>
            <w:r w:rsidR="001A6BC4">
              <w:rPr>
                <w:bCs/>
                <w:color w:val="000000"/>
                <w:spacing w:val="-6"/>
                <w:sz w:val="28"/>
                <w:szCs w:val="28"/>
              </w:rPr>
              <w:t xml:space="preserve"> горячее водоснабжение, холодное водоснабжение и (или) водоотведение </w:t>
            </w:r>
          </w:p>
        </w:tc>
        <w:tc>
          <w:tcPr>
            <w:tcW w:w="2410" w:type="dxa"/>
          </w:tcPr>
          <w:p w:rsidR="0063151D" w:rsidRPr="00425BE0" w:rsidRDefault="0063151D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1А</w:t>
            </w:r>
          </w:p>
        </w:tc>
      </w:tr>
      <w:tr w:rsidR="0063151D" w:rsidRPr="00425BE0" w:rsidTr="00A70A6B">
        <w:trPr>
          <w:trHeight w:val="1304"/>
        </w:trPr>
        <w:tc>
          <w:tcPr>
            <w:tcW w:w="567" w:type="dxa"/>
          </w:tcPr>
          <w:p w:rsidR="0063151D" w:rsidRPr="00425BE0" w:rsidRDefault="0063151D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2</w:t>
            </w:r>
          </w:p>
        </w:tc>
        <w:tc>
          <w:tcPr>
            <w:tcW w:w="2376" w:type="dxa"/>
            <w:vMerge/>
          </w:tcPr>
          <w:p w:rsidR="0063151D" w:rsidRPr="00425BE0" w:rsidRDefault="0063151D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21" w:type="dxa"/>
          </w:tcPr>
          <w:p w:rsidR="0041040B" w:rsidRDefault="0041040B" w:rsidP="0041040B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У</w:t>
            </w:r>
            <w:r w:rsidR="00E7593E">
              <w:rPr>
                <w:bCs/>
                <w:color w:val="000000"/>
                <w:spacing w:val="-6"/>
                <w:sz w:val="28"/>
                <w:szCs w:val="28"/>
              </w:rPr>
              <w:t xml:space="preserve">полномоченное лицо, обратившееся </w:t>
            </w:r>
          </w:p>
          <w:p w:rsidR="0063151D" w:rsidRPr="00425BE0" w:rsidRDefault="00E7593E" w:rsidP="0041040B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с за</w:t>
            </w:r>
            <w:r w:rsidR="0041040B">
              <w:rPr>
                <w:bCs/>
                <w:color w:val="000000"/>
                <w:spacing w:val="-6"/>
                <w:sz w:val="28"/>
                <w:szCs w:val="28"/>
              </w:rPr>
              <w:t>просом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 xml:space="preserve"> о предоставлении государственной услуги </w:t>
            </w:r>
          </w:p>
        </w:tc>
        <w:tc>
          <w:tcPr>
            <w:tcW w:w="2410" w:type="dxa"/>
          </w:tcPr>
          <w:p w:rsidR="0063151D" w:rsidRPr="00425BE0" w:rsidRDefault="0063151D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2А</w:t>
            </w:r>
          </w:p>
        </w:tc>
      </w:tr>
      <w:tr w:rsidR="00E7593E" w:rsidRPr="00425BE0" w:rsidTr="00E7593E">
        <w:trPr>
          <w:trHeight w:val="1503"/>
        </w:trPr>
        <w:tc>
          <w:tcPr>
            <w:tcW w:w="567" w:type="dxa"/>
          </w:tcPr>
          <w:p w:rsidR="00E7593E" w:rsidRDefault="00E7593E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3</w:t>
            </w:r>
          </w:p>
        </w:tc>
        <w:tc>
          <w:tcPr>
            <w:tcW w:w="2376" w:type="dxa"/>
            <w:vMerge w:val="restart"/>
          </w:tcPr>
          <w:p w:rsidR="00E7593E" w:rsidRPr="00425BE0" w:rsidRDefault="0041040B" w:rsidP="00A70A6B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Р</w:t>
            </w:r>
            <w:r w:rsidR="00E7593E" w:rsidRPr="0053650E">
              <w:rPr>
                <w:bCs/>
                <w:color w:val="000000"/>
                <w:spacing w:val="-6"/>
                <w:sz w:val="28"/>
                <w:szCs w:val="28"/>
              </w:rPr>
              <w:t>ешени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>е</w:t>
            </w:r>
            <w:r w:rsidR="00E7593E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об утверждении </w:t>
            </w:r>
            <w:r w:rsidR="00E7593E">
              <w:rPr>
                <w:bCs/>
                <w:color w:val="000000"/>
                <w:spacing w:val="-6"/>
                <w:sz w:val="28"/>
                <w:szCs w:val="28"/>
              </w:rPr>
              <w:t>корректировке</w:t>
            </w:r>
            <w:r w:rsidR="00E7593E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инвестиционной программы 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>/</w:t>
            </w:r>
            <w:r w:rsidR="00E7593E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>Р</w:t>
            </w:r>
            <w:r w:rsidR="00E7593E" w:rsidRPr="0053650E">
              <w:rPr>
                <w:bCs/>
                <w:color w:val="000000"/>
                <w:spacing w:val="-6"/>
                <w:sz w:val="28"/>
                <w:szCs w:val="28"/>
              </w:rPr>
              <w:t>ешени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>е</w:t>
            </w:r>
            <w:r w:rsidR="00E7593E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об отказе в</w:t>
            </w:r>
            <w:r w:rsidR="00E7593E">
              <w:rPr>
                <w:bCs/>
                <w:color w:val="000000"/>
                <w:spacing w:val="-6"/>
                <w:sz w:val="28"/>
                <w:szCs w:val="28"/>
              </w:rPr>
              <w:t xml:space="preserve"> корректировке</w:t>
            </w:r>
            <w:r w:rsidR="00E7593E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утверждении инвестиционной программы</w:t>
            </w:r>
          </w:p>
        </w:tc>
        <w:tc>
          <w:tcPr>
            <w:tcW w:w="4821" w:type="dxa"/>
          </w:tcPr>
          <w:p w:rsidR="00E7593E" w:rsidRPr="0053650E" w:rsidRDefault="0041040B" w:rsidP="0041040B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Р</w:t>
            </w:r>
            <w:r w:rsidR="00E7593E" w:rsidRPr="000C6B5B">
              <w:rPr>
                <w:bCs/>
                <w:color w:val="000000"/>
                <w:spacing w:val="-6"/>
                <w:sz w:val="28"/>
                <w:szCs w:val="28"/>
              </w:rPr>
              <w:t>егулируемые организации,</w:t>
            </w:r>
            <w:r w:rsidR="00E7593E" w:rsidRPr="0053650E">
              <w:rPr>
                <w:bCs/>
                <w:color w:val="000000"/>
                <w:spacing w:val="-6"/>
                <w:sz w:val="28"/>
                <w:szCs w:val="28"/>
              </w:rPr>
              <w:t xml:space="preserve"> осуществляющие</w:t>
            </w:r>
            <w:r w:rsidR="00E7593E">
              <w:rPr>
                <w:bCs/>
                <w:color w:val="000000"/>
                <w:spacing w:val="-6"/>
                <w:sz w:val="28"/>
                <w:szCs w:val="28"/>
              </w:rPr>
              <w:t xml:space="preserve"> горячее водоснабжение, холодное водоснабжение и (или) водоотведение</w:t>
            </w:r>
          </w:p>
        </w:tc>
        <w:tc>
          <w:tcPr>
            <w:tcW w:w="2410" w:type="dxa"/>
          </w:tcPr>
          <w:p w:rsidR="00E7593E" w:rsidRDefault="00E7593E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1Б</w:t>
            </w:r>
          </w:p>
        </w:tc>
      </w:tr>
      <w:tr w:rsidR="00E7593E" w:rsidRPr="00425BE0" w:rsidTr="00170FDA">
        <w:tc>
          <w:tcPr>
            <w:tcW w:w="567" w:type="dxa"/>
          </w:tcPr>
          <w:p w:rsidR="00E7593E" w:rsidRDefault="00E7593E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4</w:t>
            </w:r>
          </w:p>
        </w:tc>
        <w:tc>
          <w:tcPr>
            <w:tcW w:w="2376" w:type="dxa"/>
            <w:vMerge/>
          </w:tcPr>
          <w:p w:rsidR="00E7593E" w:rsidRDefault="00E7593E" w:rsidP="00E7593E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821" w:type="dxa"/>
          </w:tcPr>
          <w:p w:rsidR="0041040B" w:rsidRDefault="0041040B" w:rsidP="0041040B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У</w:t>
            </w:r>
            <w:r w:rsidR="00E7593E">
              <w:rPr>
                <w:bCs/>
                <w:color w:val="000000"/>
                <w:spacing w:val="-6"/>
                <w:sz w:val="28"/>
                <w:szCs w:val="28"/>
              </w:rPr>
              <w:t xml:space="preserve">полномоченное лицо, обратившееся </w:t>
            </w:r>
          </w:p>
          <w:p w:rsidR="00E7593E" w:rsidRPr="0053650E" w:rsidRDefault="00E7593E" w:rsidP="0041040B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с за</w:t>
            </w:r>
            <w:r w:rsidR="0041040B">
              <w:rPr>
                <w:bCs/>
                <w:color w:val="000000"/>
                <w:spacing w:val="-6"/>
                <w:sz w:val="28"/>
                <w:szCs w:val="28"/>
              </w:rPr>
              <w:t>просом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 xml:space="preserve"> о предоставлении государственной услуги</w:t>
            </w:r>
          </w:p>
        </w:tc>
        <w:tc>
          <w:tcPr>
            <w:tcW w:w="2410" w:type="dxa"/>
          </w:tcPr>
          <w:p w:rsidR="00E7593E" w:rsidRDefault="00E7593E" w:rsidP="00170FDA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2Б</w:t>
            </w:r>
          </w:p>
        </w:tc>
      </w:tr>
    </w:tbl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AA2A31">
      <w:pPr>
        <w:tabs>
          <w:tab w:val="left" w:pos="7246"/>
        </w:tabs>
        <w:ind w:right="-142"/>
        <w:rPr>
          <w:sz w:val="28"/>
          <w:szCs w:val="28"/>
        </w:rPr>
      </w:pPr>
    </w:p>
    <w:p w:rsidR="00AA2A31" w:rsidRDefault="00AA2A31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A2A31" w:rsidRDefault="00AA2A31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41040B" w:rsidRDefault="0041040B">
      <w:pPr>
        <w:widowControl/>
        <w:spacing w:after="20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3151D" w:rsidRPr="0053650E" w:rsidRDefault="00AA2A31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3151D" w:rsidRPr="0053650E">
        <w:rPr>
          <w:sz w:val="28"/>
          <w:szCs w:val="28"/>
        </w:rPr>
        <w:t>Приложение №</w:t>
      </w:r>
      <w:r w:rsidR="0063151D">
        <w:rPr>
          <w:sz w:val="28"/>
          <w:szCs w:val="28"/>
        </w:rPr>
        <w:t xml:space="preserve"> 3</w:t>
      </w:r>
    </w:p>
    <w:tbl>
      <w:tblPr>
        <w:tblStyle w:val="a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528"/>
      </w:tblGrid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к Административному регламенту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предоставления государственной услуги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утверждению и корректировке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инвестиционных программ организаций,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осуществляющих горячее водоснабжение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холодное водоснабжение и (или)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водоотведение на территории </w:t>
            </w:r>
          </w:p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Татарстан</w:t>
            </w:r>
          </w:p>
        </w:tc>
      </w:tr>
    </w:tbl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4F4DE4" w:rsidRDefault="004F4DE4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ind w:right="-1"/>
        <w:jc w:val="center"/>
        <w:rPr>
          <w:bCs/>
          <w:sz w:val="28"/>
          <w:szCs w:val="28"/>
        </w:rPr>
      </w:pPr>
      <w:r w:rsidRPr="0053650E">
        <w:rPr>
          <w:bCs/>
          <w:sz w:val="28"/>
          <w:szCs w:val="28"/>
        </w:rPr>
        <w:t xml:space="preserve">Исчерпывающий перечень документов, необходимых для предоставления </w:t>
      </w:r>
      <w:r>
        <w:rPr>
          <w:bCs/>
          <w:sz w:val="28"/>
          <w:szCs w:val="28"/>
        </w:rPr>
        <w:t>государственной у</w:t>
      </w:r>
      <w:r w:rsidRPr="0053650E">
        <w:rPr>
          <w:bCs/>
          <w:sz w:val="28"/>
          <w:szCs w:val="28"/>
        </w:rPr>
        <w:t>слуги</w:t>
      </w:r>
    </w:p>
    <w:p w:rsidR="0063151D" w:rsidRDefault="0063151D" w:rsidP="0063151D">
      <w:pPr>
        <w:ind w:right="-1"/>
        <w:jc w:val="center"/>
        <w:rPr>
          <w:bCs/>
          <w:sz w:val="28"/>
          <w:szCs w:val="28"/>
        </w:rPr>
      </w:pPr>
    </w:p>
    <w:tbl>
      <w:tblPr>
        <w:tblStyle w:val="aa"/>
        <w:tblW w:w="10060" w:type="dxa"/>
        <w:tblLook w:val="04A0" w:firstRow="1" w:lastRow="0" w:firstColumn="1" w:lastColumn="0" w:noHBand="0" w:noVBand="1"/>
      </w:tblPr>
      <w:tblGrid>
        <w:gridCol w:w="2263"/>
        <w:gridCol w:w="4735"/>
        <w:gridCol w:w="3062"/>
      </w:tblGrid>
      <w:tr w:rsidR="0063151D" w:rsidTr="001A6BC4">
        <w:trPr>
          <w:tblHeader/>
        </w:trPr>
        <w:tc>
          <w:tcPr>
            <w:tcW w:w="2263" w:type="dxa"/>
          </w:tcPr>
          <w:p w:rsidR="0063151D" w:rsidRPr="000C6B5B" w:rsidRDefault="0063151D" w:rsidP="00170FDA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0C6B5B">
              <w:rPr>
                <w:bCs/>
                <w:sz w:val="28"/>
                <w:szCs w:val="28"/>
              </w:rPr>
              <w:t>Идентификатор</w:t>
            </w:r>
          </w:p>
          <w:p w:rsidR="00360D4C" w:rsidRPr="000C6B5B" w:rsidRDefault="00360D4C" w:rsidP="00170FDA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0C6B5B">
              <w:rPr>
                <w:bCs/>
                <w:sz w:val="28"/>
                <w:szCs w:val="28"/>
              </w:rPr>
              <w:t xml:space="preserve">категорий </w:t>
            </w:r>
          </w:p>
          <w:p w:rsidR="00360D4C" w:rsidRPr="000C6B5B" w:rsidRDefault="00360D4C" w:rsidP="00170FDA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0C6B5B">
              <w:rPr>
                <w:bCs/>
                <w:sz w:val="28"/>
                <w:szCs w:val="28"/>
              </w:rPr>
              <w:t>(признаков)</w:t>
            </w:r>
          </w:p>
          <w:p w:rsidR="00360D4C" w:rsidRPr="0053650E" w:rsidRDefault="00360D4C" w:rsidP="00170FDA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0C6B5B">
              <w:rPr>
                <w:bCs/>
                <w:sz w:val="28"/>
                <w:szCs w:val="28"/>
              </w:rPr>
              <w:t>заявителя</w:t>
            </w:r>
          </w:p>
        </w:tc>
        <w:tc>
          <w:tcPr>
            <w:tcW w:w="4735" w:type="dxa"/>
          </w:tcPr>
          <w:p w:rsidR="0063151D" w:rsidRPr="0053650E" w:rsidRDefault="0063151D" w:rsidP="00170FDA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53650E">
              <w:rPr>
                <w:bCs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3062" w:type="dxa"/>
          </w:tcPr>
          <w:p w:rsidR="0063151D" w:rsidRPr="0053650E" w:rsidRDefault="0063151D" w:rsidP="00170FDA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53650E">
              <w:rPr>
                <w:bCs/>
                <w:sz w:val="28"/>
                <w:szCs w:val="28"/>
              </w:rPr>
              <w:t>Способ предоставления</w:t>
            </w:r>
          </w:p>
          <w:p w:rsidR="0063151D" w:rsidRPr="0053650E" w:rsidRDefault="0063151D" w:rsidP="00170FDA">
            <w:pPr>
              <w:ind w:right="-1"/>
              <w:jc w:val="center"/>
              <w:rPr>
                <w:bCs/>
                <w:sz w:val="28"/>
                <w:szCs w:val="28"/>
              </w:rPr>
            </w:pPr>
          </w:p>
        </w:tc>
      </w:tr>
      <w:tr w:rsidR="00360D4C" w:rsidTr="001F2D7A">
        <w:tc>
          <w:tcPr>
            <w:tcW w:w="10060" w:type="dxa"/>
            <w:gridSpan w:val="3"/>
          </w:tcPr>
          <w:p w:rsidR="00360D4C" w:rsidRDefault="00360D4C" w:rsidP="00170FDA">
            <w:pPr>
              <w:ind w:right="-1"/>
              <w:rPr>
                <w:bCs/>
                <w:sz w:val="28"/>
                <w:szCs w:val="28"/>
              </w:rPr>
            </w:pPr>
            <w:r w:rsidRPr="000C6B5B">
              <w:rPr>
                <w:bCs/>
                <w:sz w:val="28"/>
                <w:szCs w:val="28"/>
              </w:rPr>
              <w:t>Документы, которые заявитель должен представить самостоятельно, для предоставления государственной услуги</w:t>
            </w:r>
          </w:p>
        </w:tc>
      </w:tr>
      <w:tr w:rsidR="0063151D" w:rsidTr="001A6BC4">
        <w:tc>
          <w:tcPr>
            <w:tcW w:w="2263" w:type="dxa"/>
          </w:tcPr>
          <w:p w:rsidR="0063151D" w:rsidRPr="009F2F9B" w:rsidRDefault="0041040B" w:rsidP="00170FDA">
            <w:pPr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1А,</w:t>
            </w:r>
            <w:r w:rsidR="0063151D" w:rsidRPr="009F2F9B">
              <w:rPr>
                <w:bCs/>
                <w:sz w:val="28"/>
                <w:szCs w:val="28"/>
              </w:rPr>
              <w:t>1Б</w:t>
            </w:r>
            <w:r w:rsidR="007B020A">
              <w:rPr>
                <w:bCs/>
                <w:sz w:val="28"/>
                <w:szCs w:val="28"/>
              </w:rPr>
              <w:t>,2А,2Б</w:t>
            </w:r>
          </w:p>
        </w:tc>
        <w:tc>
          <w:tcPr>
            <w:tcW w:w="4735" w:type="dxa"/>
          </w:tcPr>
          <w:p w:rsidR="0063151D" w:rsidRPr="00A70A6B" w:rsidRDefault="00A70A6B" w:rsidP="00A70A6B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  <w:r w:rsidRPr="00F22262">
              <w:rPr>
                <w:sz w:val="28"/>
                <w:szCs w:val="28"/>
              </w:rPr>
              <w:t xml:space="preserve">запрос о предоставлении государственной услуги </w:t>
            </w:r>
            <w:r w:rsidR="005551B5" w:rsidRPr="00F22262">
              <w:rPr>
                <w:sz w:val="28"/>
                <w:szCs w:val="28"/>
                <w:shd w:val="clear" w:color="auto" w:fill="FFFFFF" w:themeFill="background1"/>
              </w:rPr>
              <w:t>(приложени</w:t>
            </w:r>
            <w:r w:rsidRPr="00F22262">
              <w:rPr>
                <w:sz w:val="28"/>
                <w:szCs w:val="28"/>
                <w:shd w:val="clear" w:color="auto" w:fill="FFFFFF" w:themeFill="background1"/>
              </w:rPr>
              <w:t>я</w:t>
            </w:r>
            <w:r w:rsidR="005551B5" w:rsidRPr="00F22262">
              <w:rPr>
                <w:sz w:val="28"/>
                <w:szCs w:val="28"/>
                <w:shd w:val="clear" w:color="auto" w:fill="FFFFFF" w:themeFill="background1"/>
              </w:rPr>
              <w:t xml:space="preserve"> № 5</w:t>
            </w:r>
            <w:r w:rsidRPr="00F22262">
              <w:rPr>
                <w:sz w:val="28"/>
                <w:szCs w:val="28"/>
                <w:shd w:val="clear" w:color="auto" w:fill="FFFFFF" w:themeFill="background1"/>
              </w:rPr>
              <w:t>, 6</w:t>
            </w:r>
            <w:r w:rsidRPr="00F22262">
              <w:rPr>
                <w:sz w:val="28"/>
                <w:szCs w:val="28"/>
              </w:rPr>
              <w:t xml:space="preserve"> к настоящему регламенту)</w:t>
            </w:r>
          </w:p>
        </w:tc>
        <w:tc>
          <w:tcPr>
            <w:tcW w:w="3062" w:type="dxa"/>
          </w:tcPr>
          <w:p w:rsidR="0063151D" w:rsidRPr="0053650E" w:rsidRDefault="0063151D" w:rsidP="00170FDA">
            <w:pPr>
              <w:ind w:right="-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Министерство, </w:t>
            </w:r>
            <w:r w:rsidRPr="005543A9">
              <w:rPr>
                <w:bCs/>
                <w:sz w:val="28"/>
                <w:szCs w:val="28"/>
              </w:rPr>
              <w:t>заказн</w:t>
            </w:r>
            <w:r>
              <w:rPr>
                <w:bCs/>
                <w:sz w:val="28"/>
                <w:szCs w:val="28"/>
              </w:rPr>
              <w:t>ое</w:t>
            </w:r>
            <w:r w:rsidRPr="005543A9">
              <w:rPr>
                <w:bCs/>
                <w:sz w:val="28"/>
                <w:szCs w:val="28"/>
              </w:rPr>
              <w:t xml:space="preserve"> почтов</w:t>
            </w:r>
            <w:r>
              <w:rPr>
                <w:bCs/>
                <w:sz w:val="28"/>
                <w:szCs w:val="28"/>
              </w:rPr>
              <w:t>ое</w:t>
            </w:r>
            <w:r w:rsidRPr="005543A9">
              <w:rPr>
                <w:bCs/>
                <w:sz w:val="28"/>
                <w:szCs w:val="28"/>
              </w:rPr>
              <w:t xml:space="preserve"> отправление с уведомлением о вручении</w:t>
            </w:r>
            <w:r>
              <w:rPr>
                <w:bCs/>
                <w:sz w:val="28"/>
                <w:szCs w:val="28"/>
              </w:rPr>
              <w:t>, республиканский портал</w:t>
            </w:r>
          </w:p>
        </w:tc>
      </w:tr>
      <w:tr w:rsidR="0041040B" w:rsidTr="001A6BC4">
        <w:tc>
          <w:tcPr>
            <w:tcW w:w="2263" w:type="dxa"/>
          </w:tcPr>
          <w:p w:rsidR="0041040B" w:rsidRDefault="0041040B" w:rsidP="0041040B">
            <w:pPr>
              <w:jc w:val="center"/>
            </w:pPr>
            <w:r w:rsidRPr="00015936">
              <w:rPr>
                <w:bCs/>
                <w:sz w:val="28"/>
                <w:szCs w:val="28"/>
              </w:rPr>
              <w:t>1А,1Б,2А,2Б</w:t>
            </w:r>
          </w:p>
        </w:tc>
        <w:tc>
          <w:tcPr>
            <w:tcW w:w="4735" w:type="dxa"/>
          </w:tcPr>
          <w:p w:rsidR="0041040B" w:rsidRPr="00441632" w:rsidRDefault="0041040B" w:rsidP="0041040B">
            <w:pPr>
              <w:widowControl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03D1A">
              <w:rPr>
                <w:sz w:val="28"/>
                <w:szCs w:val="28"/>
              </w:rPr>
              <w:t xml:space="preserve">согласованный с органом местного самоуправления и </w:t>
            </w:r>
            <w:r>
              <w:rPr>
                <w:sz w:val="28"/>
                <w:szCs w:val="28"/>
              </w:rPr>
              <w:t>Госкомит</w:t>
            </w:r>
            <w:r w:rsidRPr="006A312C">
              <w:rPr>
                <w:sz w:val="28"/>
                <w:szCs w:val="28"/>
              </w:rPr>
              <w:t>етом</w:t>
            </w:r>
            <w:r w:rsidRPr="00403D1A">
              <w:rPr>
                <w:sz w:val="28"/>
                <w:szCs w:val="28"/>
              </w:rPr>
              <w:t xml:space="preserve"> проект инвестиционной программы, разработанный на основе технического задания и соответствующий требованиям пункта 10 Правил</w:t>
            </w:r>
          </w:p>
        </w:tc>
        <w:tc>
          <w:tcPr>
            <w:tcW w:w="3062" w:type="dxa"/>
          </w:tcPr>
          <w:p w:rsidR="0041040B" w:rsidRDefault="0041040B" w:rsidP="0041040B">
            <w:r w:rsidRPr="00B85E58">
              <w:rPr>
                <w:bCs/>
                <w:sz w:val="28"/>
                <w:szCs w:val="28"/>
              </w:rPr>
              <w:t>Министерство, заказное почтовое отправление с уведомлением о вручении, республиканский портал</w:t>
            </w:r>
          </w:p>
        </w:tc>
      </w:tr>
      <w:tr w:rsidR="0041040B" w:rsidTr="001A6BC4">
        <w:tc>
          <w:tcPr>
            <w:tcW w:w="2263" w:type="dxa"/>
          </w:tcPr>
          <w:p w:rsidR="0041040B" w:rsidRDefault="0041040B" w:rsidP="0041040B">
            <w:pPr>
              <w:jc w:val="center"/>
            </w:pPr>
            <w:r w:rsidRPr="00015936">
              <w:rPr>
                <w:bCs/>
                <w:sz w:val="28"/>
                <w:szCs w:val="28"/>
              </w:rPr>
              <w:t>1А,1Б,2А,2Б</w:t>
            </w:r>
          </w:p>
        </w:tc>
        <w:tc>
          <w:tcPr>
            <w:tcW w:w="4735" w:type="dxa"/>
          </w:tcPr>
          <w:p w:rsidR="0041040B" w:rsidRPr="0053650E" w:rsidRDefault="0041040B" w:rsidP="0041040B">
            <w:pPr>
              <w:ind w:right="-1"/>
              <w:rPr>
                <w:bCs/>
                <w:sz w:val="28"/>
                <w:szCs w:val="28"/>
              </w:rPr>
            </w:pPr>
            <w:r w:rsidRPr="00403D1A">
              <w:rPr>
                <w:sz w:val="28"/>
                <w:szCs w:val="28"/>
              </w:rPr>
              <w:t>протокол разногласий к проекту инвестиц</w:t>
            </w:r>
            <w:r>
              <w:rPr>
                <w:sz w:val="28"/>
                <w:szCs w:val="28"/>
              </w:rPr>
              <w:t>ионной программы (при наличии)</w:t>
            </w:r>
          </w:p>
        </w:tc>
        <w:tc>
          <w:tcPr>
            <w:tcW w:w="3062" w:type="dxa"/>
          </w:tcPr>
          <w:p w:rsidR="0041040B" w:rsidRDefault="0041040B" w:rsidP="0041040B">
            <w:r w:rsidRPr="00B85E58">
              <w:rPr>
                <w:bCs/>
                <w:sz w:val="28"/>
                <w:szCs w:val="28"/>
              </w:rPr>
              <w:t>Министерство, заказное почтовое отправление с уведомлением о вручении, республиканский портал</w:t>
            </w:r>
          </w:p>
        </w:tc>
      </w:tr>
      <w:tr w:rsidR="0041040B" w:rsidTr="001A6BC4">
        <w:tc>
          <w:tcPr>
            <w:tcW w:w="2263" w:type="dxa"/>
          </w:tcPr>
          <w:p w:rsidR="0041040B" w:rsidRDefault="0041040B" w:rsidP="0041040B">
            <w:pPr>
              <w:jc w:val="center"/>
            </w:pPr>
            <w:r w:rsidRPr="00015936">
              <w:rPr>
                <w:bCs/>
                <w:sz w:val="28"/>
                <w:szCs w:val="28"/>
              </w:rPr>
              <w:t>1А,1Б,2А,2Б</w:t>
            </w:r>
          </w:p>
        </w:tc>
        <w:tc>
          <w:tcPr>
            <w:tcW w:w="4735" w:type="dxa"/>
          </w:tcPr>
          <w:p w:rsidR="0041040B" w:rsidRPr="0053650E" w:rsidRDefault="0041040B" w:rsidP="0041040B">
            <w:pPr>
              <w:ind w:right="-1"/>
              <w:rPr>
                <w:bCs/>
                <w:sz w:val="28"/>
                <w:szCs w:val="28"/>
              </w:rPr>
            </w:pPr>
            <w:r w:rsidRPr="00403D1A">
              <w:rPr>
                <w:sz w:val="28"/>
                <w:szCs w:val="28"/>
              </w:rPr>
              <w:t xml:space="preserve">копия заключенного концессионного соглашения (для регулируемой организации, осуществляющей свою деятельность по концессионному соглашению, объектом которого </w:t>
            </w:r>
            <w:r w:rsidRPr="00403D1A">
              <w:rPr>
                <w:sz w:val="28"/>
                <w:szCs w:val="28"/>
              </w:rPr>
              <w:lastRenderedPageBreak/>
              <w:t>являются системы централизованного водоснабжения и (или) водоотведения)</w:t>
            </w:r>
          </w:p>
        </w:tc>
        <w:tc>
          <w:tcPr>
            <w:tcW w:w="3062" w:type="dxa"/>
          </w:tcPr>
          <w:p w:rsidR="0041040B" w:rsidRDefault="0041040B" w:rsidP="0041040B">
            <w:r w:rsidRPr="00B85E58">
              <w:rPr>
                <w:bCs/>
                <w:sz w:val="28"/>
                <w:szCs w:val="28"/>
              </w:rPr>
              <w:lastRenderedPageBreak/>
              <w:t xml:space="preserve">Министерство, заказное почтовое отправление с уведомлением о вручении, </w:t>
            </w:r>
            <w:r w:rsidRPr="00B85E58">
              <w:rPr>
                <w:bCs/>
                <w:sz w:val="28"/>
                <w:szCs w:val="28"/>
              </w:rPr>
              <w:lastRenderedPageBreak/>
              <w:t>республиканский портал</w:t>
            </w:r>
          </w:p>
        </w:tc>
      </w:tr>
      <w:tr w:rsidR="0063151D" w:rsidTr="001A6BC4">
        <w:tc>
          <w:tcPr>
            <w:tcW w:w="2263" w:type="dxa"/>
          </w:tcPr>
          <w:p w:rsidR="0063151D" w:rsidRPr="00360D4C" w:rsidRDefault="0041040B" w:rsidP="00170FDA">
            <w:pPr>
              <w:ind w:right="-1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lastRenderedPageBreak/>
              <w:t>1А,</w:t>
            </w:r>
            <w:r w:rsidRPr="009F2F9B">
              <w:rPr>
                <w:bCs/>
                <w:sz w:val="28"/>
                <w:szCs w:val="28"/>
              </w:rPr>
              <w:t>1Б</w:t>
            </w:r>
            <w:r>
              <w:rPr>
                <w:bCs/>
                <w:sz w:val="28"/>
                <w:szCs w:val="28"/>
              </w:rPr>
              <w:t>,2А,2Б</w:t>
            </w:r>
          </w:p>
        </w:tc>
        <w:tc>
          <w:tcPr>
            <w:tcW w:w="4735" w:type="dxa"/>
          </w:tcPr>
          <w:p w:rsidR="0063151D" w:rsidRPr="0053650E" w:rsidRDefault="005C267C" w:rsidP="00170FDA">
            <w:pPr>
              <w:ind w:right="-1"/>
              <w:rPr>
                <w:bCs/>
                <w:sz w:val="28"/>
                <w:szCs w:val="28"/>
              </w:rPr>
            </w:pPr>
            <w:r w:rsidRPr="00403D1A">
              <w:rPr>
                <w:sz w:val="28"/>
                <w:szCs w:val="28"/>
              </w:rPr>
              <w:t>копия схемы водоснабжения и водоотведения и копия документа, утверждающего схему водоснабжения и водоотведения</w:t>
            </w:r>
          </w:p>
        </w:tc>
        <w:tc>
          <w:tcPr>
            <w:tcW w:w="3062" w:type="dxa"/>
          </w:tcPr>
          <w:p w:rsidR="0063151D" w:rsidRDefault="0063151D" w:rsidP="00170FDA">
            <w:r w:rsidRPr="00B85E58">
              <w:rPr>
                <w:bCs/>
                <w:sz w:val="28"/>
                <w:szCs w:val="28"/>
              </w:rPr>
              <w:t>Министерство, заказное почтовое отправление с уведомлением о вручении, республиканский портал</w:t>
            </w:r>
          </w:p>
        </w:tc>
      </w:tr>
      <w:tr w:rsidR="0063151D" w:rsidTr="001A6BC4">
        <w:tc>
          <w:tcPr>
            <w:tcW w:w="2263" w:type="dxa"/>
          </w:tcPr>
          <w:p w:rsidR="0063151D" w:rsidRPr="00F22262" w:rsidRDefault="00D42752" w:rsidP="007B020A">
            <w:pPr>
              <w:ind w:right="-1"/>
              <w:rPr>
                <w:bCs/>
                <w:sz w:val="28"/>
                <w:szCs w:val="28"/>
              </w:rPr>
            </w:pPr>
            <w:r w:rsidRPr="00F22262">
              <w:rPr>
                <w:bCs/>
                <w:sz w:val="28"/>
                <w:szCs w:val="28"/>
              </w:rPr>
              <w:t xml:space="preserve">          </w:t>
            </w:r>
            <w:r w:rsidR="007B020A" w:rsidRPr="00F22262">
              <w:rPr>
                <w:bCs/>
                <w:sz w:val="28"/>
                <w:szCs w:val="28"/>
              </w:rPr>
              <w:t>1Б</w:t>
            </w:r>
            <w:r w:rsidRPr="00F22262">
              <w:rPr>
                <w:bCs/>
                <w:sz w:val="28"/>
                <w:szCs w:val="28"/>
              </w:rPr>
              <w:t>, 2Б</w:t>
            </w:r>
          </w:p>
          <w:p w:rsidR="0041040B" w:rsidRPr="0041040B" w:rsidRDefault="0041040B" w:rsidP="0041040B">
            <w:pPr>
              <w:ind w:right="-1"/>
              <w:jc w:val="center"/>
              <w:rPr>
                <w:bCs/>
                <w:sz w:val="28"/>
                <w:szCs w:val="28"/>
                <w:highlight w:val="red"/>
              </w:rPr>
            </w:pPr>
          </w:p>
        </w:tc>
        <w:tc>
          <w:tcPr>
            <w:tcW w:w="4735" w:type="dxa"/>
          </w:tcPr>
          <w:p w:rsidR="0063151D" w:rsidRPr="0053650E" w:rsidRDefault="0063151D" w:rsidP="00170FDA">
            <w:pPr>
              <w:ind w:right="-1"/>
              <w:rPr>
                <w:bCs/>
                <w:sz w:val="28"/>
                <w:szCs w:val="28"/>
              </w:rPr>
            </w:pPr>
            <w:r w:rsidRPr="00441632">
              <w:rPr>
                <w:bCs/>
                <w:sz w:val="28"/>
                <w:szCs w:val="28"/>
              </w:rPr>
              <w:t>проект изменений, которые вносятся в инвестиционную программу и содержащие предложения о включении (исключении) в инвестиционную программу мероприятий инвестиционной программы, переносе сроков их реализации, сведения об изменении объемов финансирования мероприятий инвестиционной программы, а также матери</w:t>
            </w:r>
            <w:r>
              <w:rPr>
                <w:bCs/>
                <w:sz w:val="28"/>
                <w:szCs w:val="28"/>
              </w:rPr>
              <w:t xml:space="preserve">алы и документы, обосновывающие </w:t>
            </w:r>
            <w:r w:rsidRPr="00441632">
              <w:rPr>
                <w:bCs/>
                <w:sz w:val="28"/>
                <w:szCs w:val="28"/>
              </w:rPr>
              <w:t>необходимость коррект</w:t>
            </w:r>
            <w:r>
              <w:rPr>
                <w:bCs/>
                <w:sz w:val="28"/>
                <w:szCs w:val="28"/>
              </w:rPr>
              <w:t>ировки инвестиционной программы</w:t>
            </w:r>
          </w:p>
        </w:tc>
        <w:tc>
          <w:tcPr>
            <w:tcW w:w="3062" w:type="dxa"/>
          </w:tcPr>
          <w:p w:rsidR="0063151D" w:rsidRDefault="0063151D" w:rsidP="0041040B">
            <w:pPr>
              <w:ind w:right="-1"/>
              <w:jc w:val="left"/>
              <w:rPr>
                <w:bCs/>
                <w:sz w:val="28"/>
                <w:szCs w:val="28"/>
              </w:rPr>
            </w:pPr>
            <w:r w:rsidRPr="005543A9">
              <w:rPr>
                <w:bCs/>
                <w:sz w:val="28"/>
                <w:szCs w:val="28"/>
              </w:rPr>
              <w:t>Министерство, заказное почтовое отправление с уведомлением о вручении, республиканский портал</w:t>
            </w:r>
          </w:p>
        </w:tc>
      </w:tr>
      <w:tr w:rsidR="00360D4C" w:rsidTr="001F2D7A">
        <w:tc>
          <w:tcPr>
            <w:tcW w:w="10060" w:type="dxa"/>
            <w:gridSpan w:val="3"/>
          </w:tcPr>
          <w:p w:rsidR="00360D4C" w:rsidRPr="002654B9" w:rsidRDefault="00360D4C" w:rsidP="00360D4C">
            <w:pPr>
              <w:ind w:right="-1"/>
              <w:jc w:val="left"/>
              <w:rPr>
                <w:bCs/>
                <w:sz w:val="28"/>
                <w:szCs w:val="28"/>
                <w:highlight w:val="yellow"/>
              </w:rPr>
            </w:pPr>
            <w:r w:rsidRPr="002654B9">
              <w:rPr>
                <w:bCs/>
                <w:sz w:val="28"/>
                <w:szCs w:val="28"/>
              </w:rPr>
              <w:t xml:space="preserve">Документы, </w:t>
            </w:r>
            <w:r w:rsidR="002654B9" w:rsidRPr="002654B9">
              <w:rPr>
                <w:bCs/>
                <w:sz w:val="28"/>
                <w:szCs w:val="28"/>
              </w:rPr>
              <w:t xml:space="preserve">необходимые для предоставления государственной услуги, </w:t>
            </w:r>
            <w:r w:rsidRPr="002654B9">
              <w:rPr>
                <w:bCs/>
                <w:sz w:val="28"/>
                <w:szCs w:val="28"/>
              </w:rPr>
      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отсутствуют</w:t>
            </w:r>
          </w:p>
        </w:tc>
      </w:tr>
    </w:tbl>
    <w:p w:rsidR="0063151D" w:rsidRDefault="0063151D" w:rsidP="0063151D">
      <w:pPr>
        <w:ind w:right="-1"/>
        <w:jc w:val="center"/>
        <w:rPr>
          <w:bCs/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ED7406" w:rsidRDefault="00ED7406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146637" w:rsidRDefault="00146637" w:rsidP="00146637">
      <w:pPr>
        <w:tabs>
          <w:tab w:val="left" w:pos="7246"/>
        </w:tabs>
        <w:ind w:right="-142"/>
        <w:rPr>
          <w:sz w:val="28"/>
          <w:szCs w:val="28"/>
        </w:rPr>
      </w:pPr>
    </w:p>
    <w:p w:rsidR="00A70A6B" w:rsidRDefault="00A70A6B">
      <w:pPr>
        <w:widowControl/>
        <w:spacing w:after="20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3151D" w:rsidRPr="008E61A6" w:rsidRDefault="00360D4C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3151D" w:rsidRPr="008E61A6">
        <w:rPr>
          <w:sz w:val="28"/>
          <w:szCs w:val="28"/>
        </w:rPr>
        <w:t>Приложение №</w:t>
      </w:r>
      <w:r w:rsidR="0063151D">
        <w:rPr>
          <w:sz w:val="28"/>
          <w:szCs w:val="28"/>
        </w:rPr>
        <w:t xml:space="preserve"> 4</w:t>
      </w:r>
    </w:p>
    <w:tbl>
      <w:tblPr>
        <w:tblStyle w:val="a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528"/>
      </w:tblGrid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к Административному регламенту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предоставления государственной услуги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утверждению и корректировке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инвестиционных программ организаций,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осуществляющих горячее водоснабжение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холодное водоснабжение и (или)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водоотведение на территории </w:t>
            </w:r>
          </w:p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Татарстан</w:t>
            </w:r>
          </w:p>
        </w:tc>
      </w:tr>
    </w:tbl>
    <w:p w:rsidR="0063151D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4F4DE4" w:rsidRDefault="004F4DE4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63151D" w:rsidRDefault="0063151D" w:rsidP="0063151D">
      <w:pPr>
        <w:widowControl/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E121F"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</w:p>
    <w:p w:rsidR="0063151D" w:rsidRPr="00185A32" w:rsidRDefault="0063151D" w:rsidP="0063151D">
      <w:pPr>
        <w:ind w:right="-1" w:firstLine="709"/>
        <w:jc w:val="center"/>
        <w:rPr>
          <w:bCs/>
          <w:color w:val="000000"/>
          <w:spacing w:val="-6"/>
          <w:sz w:val="10"/>
          <w:szCs w:val="10"/>
        </w:rPr>
      </w:pPr>
    </w:p>
    <w:p w:rsidR="0063151D" w:rsidRPr="00360D4C" w:rsidRDefault="0063151D" w:rsidP="00360D4C">
      <w:pPr>
        <w:ind w:right="-1" w:firstLine="709"/>
        <w:jc w:val="left"/>
        <w:rPr>
          <w:color w:val="FF0000"/>
          <w:spacing w:val="-6"/>
          <w:sz w:val="28"/>
          <w:szCs w:val="28"/>
        </w:rPr>
      </w:pPr>
    </w:p>
    <w:tbl>
      <w:tblPr>
        <w:tblStyle w:val="aa"/>
        <w:tblW w:w="10060" w:type="dxa"/>
        <w:tblLayout w:type="fixed"/>
        <w:tblLook w:val="04A0" w:firstRow="1" w:lastRow="0" w:firstColumn="1" w:lastColumn="0" w:noHBand="0" w:noVBand="1"/>
      </w:tblPr>
      <w:tblGrid>
        <w:gridCol w:w="567"/>
        <w:gridCol w:w="2263"/>
        <w:gridCol w:w="7230"/>
      </w:tblGrid>
      <w:tr w:rsidR="00DA3983" w:rsidTr="00DA3983">
        <w:tc>
          <w:tcPr>
            <w:tcW w:w="567" w:type="dxa"/>
          </w:tcPr>
          <w:p w:rsidR="00DA3983" w:rsidRPr="005543A9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5543A9">
              <w:rPr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3" w:type="dxa"/>
          </w:tcPr>
          <w:p w:rsidR="00DA3983" w:rsidRPr="005543A9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8E32B3">
              <w:rPr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7230" w:type="dxa"/>
          </w:tcPr>
          <w:p w:rsidR="00DA3983" w:rsidRPr="005543A9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563E32">
              <w:rPr>
                <w:bCs/>
                <w:color w:val="000000"/>
                <w:spacing w:val="-6"/>
                <w:sz w:val="28"/>
                <w:szCs w:val="28"/>
              </w:rPr>
              <w:t>Расшифровка перечня оснований</w:t>
            </w:r>
          </w:p>
        </w:tc>
      </w:tr>
      <w:tr w:rsidR="00DA3983" w:rsidTr="00DA3983">
        <w:tc>
          <w:tcPr>
            <w:tcW w:w="10060" w:type="dxa"/>
            <w:gridSpan w:val="3"/>
          </w:tcPr>
          <w:p w:rsidR="00DA3983" w:rsidRPr="00F22262" w:rsidRDefault="00DA3983" w:rsidP="00DA3983">
            <w:pPr>
              <w:rPr>
                <w:bCs/>
                <w:color w:val="000000" w:themeColor="text1"/>
                <w:sz w:val="28"/>
                <w:szCs w:val="28"/>
              </w:rPr>
            </w:pPr>
            <w:r w:rsidRPr="00F22262">
              <w:rPr>
                <w:bCs/>
                <w:color w:val="000000" w:themeColor="text1"/>
                <w:sz w:val="28"/>
                <w:szCs w:val="28"/>
              </w:rPr>
              <w:t>Основания для отказа в приеме запроса о предоставлении государственной услуги и документов, необходимых для предоставления государственной услуги</w:t>
            </w:r>
          </w:p>
        </w:tc>
      </w:tr>
      <w:tr w:rsidR="00DA3983" w:rsidTr="00DA3983">
        <w:tc>
          <w:tcPr>
            <w:tcW w:w="567" w:type="dxa"/>
          </w:tcPr>
          <w:p w:rsidR="00DA3983" w:rsidRPr="005543A9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1</w:t>
            </w:r>
          </w:p>
        </w:tc>
        <w:tc>
          <w:tcPr>
            <w:tcW w:w="2263" w:type="dxa"/>
          </w:tcPr>
          <w:p w:rsidR="00DA3983" w:rsidRPr="00F22262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F22262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F22262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 w:rsidRPr="00F22262">
              <w:rPr>
                <w:sz w:val="28"/>
                <w:szCs w:val="28"/>
              </w:rPr>
              <w:t>обращение за предоставлением государственной услуги лица, не относящегося к категории заявителей, указанных в пункте 1.2 настоящего регламента;</w:t>
            </w:r>
          </w:p>
        </w:tc>
      </w:tr>
      <w:tr w:rsidR="00DA3983" w:rsidTr="00DA3983">
        <w:tc>
          <w:tcPr>
            <w:tcW w:w="567" w:type="dxa"/>
          </w:tcPr>
          <w:p w:rsidR="00DA3983" w:rsidRPr="005543A9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2</w:t>
            </w:r>
          </w:p>
        </w:tc>
        <w:tc>
          <w:tcPr>
            <w:tcW w:w="2263" w:type="dxa"/>
          </w:tcPr>
          <w:p w:rsidR="00DA3983" w:rsidRPr="00F22262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F22262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F22262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 w:rsidRPr="00F22262">
              <w:rPr>
                <w:sz w:val="28"/>
                <w:szCs w:val="28"/>
              </w:rPr>
              <w:t>обращение за предоставлением государственной услуги позднее срока утверждения инвестиционной программы, предусмотренного пунктом 2.4 настоящего регламента;</w:t>
            </w:r>
          </w:p>
        </w:tc>
      </w:tr>
      <w:tr w:rsidR="00DA3983" w:rsidTr="00DA3983">
        <w:tc>
          <w:tcPr>
            <w:tcW w:w="567" w:type="dxa"/>
          </w:tcPr>
          <w:p w:rsidR="00DA3983" w:rsidRPr="005543A9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3</w:t>
            </w:r>
          </w:p>
        </w:tc>
        <w:tc>
          <w:tcPr>
            <w:tcW w:w="2263" w:type="dxa"/>
          </w:tcPr>
          <w:p w:rsidR="00DA3983" w:rsidRPr="00F22262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F22262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F22262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</w:rPr>
            </w:pPr>
            <w:r w:rsidRPr="00F22262">
              <w:rPr>
                <w:sz w:val="28"/>
                <w:szCs w:val="28"/>
              </w:rPr>
              <w:t>представление неполного перечня документов, необходимых для предоставления государственной услуги, предусмотренных пунктом 2.11 настоящего регламента</w:t>
            </w:r>
          </w:p>
        </w:tc>
      </w:tr>
      <w:tr w:rsidR="00DA3983" w:rsidTr="00DA3983">
        <w:tc>
          <w:tcPr>
            <w:tcW w:w="567" w:type="dxa"/>
          </w:tcPr>
          <w:p w:rsidR="00DA3983" w:rsidRPr="0041040B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  <w:highlight w:val="yellow"/>
              </w:rPr>
            </w:pPr>
            <w:r w:rsidRPr="00F22262">
              <w:rPr>
                <w:bCs/>
                <w:color w:val="000000"/>
                <w:spacing w:val="-6"/>
                <w:sz w:val="28"/>
                <w:szCs w:val="28"/>
              </w:rPr>
              <w:t>4</w:t>
            </w:r>
            <w:bookmarkStart w:id="1" w:name="_GoBack"/>
            <w:bookmarkEnd w:id="1"/>
          </w:p>
        </w:tc>
        <w:tc>
          <w:tcPr>
            <w:tcW w:w="2263" w:type="dxa"/>
          </w:tcPr>
          <w:p w:rsidR="00DA3983" w:rsidRPr="00F22262" w:rsidRDefault="00DA3983" w:rsidP="00DA398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F22262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F22262" w:rsidRDefault="00DA3983" w:rsidP="00DA3983">
            <w:pPr>
              <w:jc w:val="left"/>
              <w:rPr>
                <w:sz w:val="28"/>
                <w:szCs w:val="28"/>
              </w:rPr>
            </w:pPr>
            <w:r w:rsidRPr="00F22262">
              <w:rPr>
                <w:sz w:val="28"/>
                <w:szCs w:val="28"/>
              </w:rPr>
              <w:t xml:space="preserve">предоставление запроса и документов (копий документов), не подписанных (не заверенных) простой электронной подписью в соответствии с требованиями Федерального закона № 63-ФЗ и Федерального закона </w:t>
            </w:r>
          </w:p>
          <w:p w:rsidR="00DA3983" w:rsidRPr="00F22262" w:rsidRDefault="00DA3983" w:rsidP="00DA3983">
            <w:pPr>
              <w:jc w:val="left"/>
              <w:rPr>
                <w:bCs/>
                <w:color w:val="000000" w:themeColor="text1"/>
                <w:sz w:val="28"/>
                <w:szCs w:val="28"/>
              </w:rPr>
            </w:pPr>
            <w:r w:rsidRPr="00F22262">
              <w:rPr>
                <w:sz w:val="28"/>
                <w:szCs w:val="28"/>
              </w:rPr>
              <w:t>№ 210-ФЗ (при подаче запроса о предоставлении государственной услуги в электронной форме)</w:t>
            </w:r>
          </w:p>
        </w:tc>
      </w:tr>
      <w:tr w:rsidR="00DA3983" w:rsidTr="00DA3983">
        <w:tc>
          <w:tcPr>
            <w:tcW w:w="10060" w:type="dxa"/>
            <w:gridSpan w:val="3"/>
          </w:tcPr>
          <w:p w:rsidR="00DA3983" w:rsidRPr="00F22262" w:rsidRDefault="00DA3983" w:rsidP="00DA3983">
            <w:pPr>
              <w:rPr>
                <w:bCs/>
                <w:color w:val="000000" w:themeColor="text1"/>
                <w:sz w:val="28"/>
                <w:szCs w:val="28"/>
              </w:rPr>
            </w:pPr>
            <w:r w:rsidRPr="00F22262">
              <w:rPr>
                <w:bCs/>
                <w:color w:val="000000" w:themeColor="text1"/>
                <w:sz w:val="28"/>
                <w:szCs w:val="28"/>
              </w:rPr>
              <w:t>Оснований для приостановления предоставления государственной услуги законодательством не предусмотрено</w:t>
            </w:r>
          </w:p>
          <w:p w:rsidR="00A70A6B" w:rsidRPr="00F22262" w:rsidRDefault="00A70A6B" w:rsidP="00DA398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  <w:tr w:rsidR="00DA3983" w:rsidTr="00DA3983">
        <w:tc>
          <w:tcPr>
            <w:tcW w:w="10060" w:type="dxa"/>
            <w:gridSpan w:val="3"/>
          </w:tcPr>
          <w:p w:rsidR="00DA3983" w:rsidRPr="00F22262" w:rsidRDefault="00DA3983" w:rsidP="00DA3983">
            <w:pPr>
              <w:rPr>
                <w:bCs/>
                <w:color w:val="000000" w:themeColor="text1"/>
                <w:sz w:val="28"/>
                <w:szCs w:val="28"/>
              </w:rPr>
            </w:pPr>
            <w:r w:rsidRPr="00F22262">
              <w:rPr>
                <w:bCs/>
                <w:color w:val="000000" w:themeColor="text1"/>
                <w:sz w:val="28"/>
                <w:szCs w:val="28"/>
              </w:rPr>
              <w:t>Основания для отказа в предоставлении государственной услуги</w:t>
            </w:r>
          </w:p>
        </w:tc>
      </w:tr>
      <w:tr w:rsidR="00DA3983" w:rsidTr="00DA3983">
        <w:tc>
          <w:tcPr>
            <w:tcW w:w="567" w:type="dxa"/>
          </w:tcPr>
          <w:p w:rsidR="00DA3983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5</w:t>
            </w:r>
          </w:p>
        </w:tc>
        <w:tc>
          <w:tcPr>
            <w:tcW w:w="2263" w:type="dxa"/>
          </w:tcPr>
          <w:p w:rsidR="00DA3983" w:rsidRPr="00360D4C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146637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360D4C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185A32">
              <w:rPr>
                <w:sz w:val="28"/>
                <w:szCs w:val="28"/>
              </w:rPr>
              <w:t>несоответствие инвестиционной программы требованиям к содержанию инвестиционной программы</w:t>
            </w:r>
            <w:r>
              <w:rPr>
                <w:sz w:val="28"/>
                <w:szCs w:val="28"/>
              </w:rPr>
              <w:t>, указанным в пункте 10 Правил</w:t>
            </w:r>
          </w:p>
        </w:tc>
      </w:tr>
      <w:tr w:rsidR="00DA3983" w:rsidTr="00DA3983">
        <w:tc>
          <w:tcPr>
            <w:tcW w:w="567" w:type="dxa"/>
          </w:tcPr>
          <w:p w:rsidR="00DA3983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6</w:t>
            </w:r>
          </w:p>
        </w:tc>
        <w:tc>
          <w:tcPr>
            <w:tcW w:w="2263" w:type="dxa"/>
          </w:tcPr>
          <w:p w:rsidR="00DA3983" w:rsidRPr="00360D4C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146637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360D4C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142D15">
              <w:rPr>
                <w:sz w:val="28"/>
                <w:szCs w:val="28"/>
              </w:rPr>
              <w:t xml:space="preserve">несоответствие инвестиционной программы </w:t>
            </w:r>
            <w:r>
              <w:rPr>
                <w:sz w:val="28"/>
                <w:szCs w:val="28"/>
              </w:rPr>
              <w:t>техническому заданию</w:t>
            </w:r>
          </w:p>
        </w:tc>
      </w:tr>
      <w:tr w:rsidR="00A70A6B" w:rsidTr="00A70A6B">
        <w:trPr>
          <w:trHeight w:val="340"/>
        </w:trPr>
        <w:tc>
          <w:tcPr>
            <w:tcW w:w="567" w:type="dxa"/>
          </w:tcPr>
          <w:p w:rsidR="00A70A6B" w:rsidRPr="005543A9" w:rsidRDefault="00A70A6B" w:rsidP="00A70A6B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5543A9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263" w:type="dxa"/>
          </w:tcPr>
          <w:p w:rsidR="00A70A6B" w:rsidRPr="005543A9" w:rsidRDefault="00A70A6B" w:rsidP="00A70A6B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8E32B3">
              <w:rPr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7230" w:type="dxa"/>
          </w:tcPr>
          <w:p w:rsidR="00A70A6B" w:rsidRPr="005543A9" w:rsidRDefault="00A70A6B" w:rsidP="00A70A6B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563E32">
              <w:rPr>
                <w:bCs/>
                <w:color w:val="000000"/>
                <w:spacing w:val="-6"/>
                <w:sz w:val="28"/>
                <w:szCs w:val="28"/>
              </w:rPr>
              <w:t>Расшифровка перечня оснований</w:t>
            </w:r>
          </w:p>
        </w:tc>
      </w:tr>
      <w:tr w:rsidR="00DA3983" w:rsidTr="00DA3983">
        <w:trPr>
          <w:trHeight w:val="1250"/>
        </w:trPr>
        <w:tc>
          <w:tcPr>
            <w:tcW w:w="567" w:type="dxa"/>
          </w:tcPr>
          <w:p w:rsidR="00DA3983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7</w:t>
            </w:r>
          </w:p>
        </w:tc>
        <w:tc>
          <w:tcPr>
            <w:tcW w:w="2263" w:type="dxa"/>
          </w:tcPr>
          <w:p w:rsidR="00DA3983" w:rsidRPr="00360D4C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146637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360D4C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9C0D84">
              <w:rPr>
                <w:sz w:val="28"/>
                <w:szCs w:val="28"/>
              </w:rPr>
              <w:t xml:space="preserve">недоступность тарифов регулируемой организации для абонентов, за исключением случая, если такой отказ ведет к неисполнению обязательств концессионера по строительству, модернизации и (или) реконструкции объекта </w:t>
            </w:r>
            <w:r w:rsidRPr="00074D60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нцессионного соглашения</w:t>
            </w:r>
          </w:p>
        </w:tc>
      </w:tr>
      <w:tr w:rsidR="00DA3983" w:rsidTr="00DA3983">
        <w:tc>
          <w:tcPr>
            <w:tcW w:w="567" w:type="dxa"/>
          </w:tcPr>
          <w:p w:rsidR="00DA3983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8</w:t>
            </w:r>
          </w:p>
        </w:tc>
        <w:tc>
          <w:tcPr>
            <w:tcW w:w="2263" w:type="dxa"/>
          </w:tcPr>
          <w:p w:rsidR="00DA3983" w:rsidRPr="00360D4C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146637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Default="00DA3983" w:rsidP="00DA3983">
            <w:pPr>
              <w:widowControl/>
              <w:autoSpaceDE w:val="0"/>
              <w:autoSpaceDN w:val="0"/>
              <w:adjustRightInd w:val="0"/>
              <w:jc w:val="left"/>
              <w:rPr>
                <w:sz w:val="28"/>
                <w:szCs w:val="28"/>
              </w:rPr>
            </w:pPr>
            <w:r w:rsidRPr="00296505">
              <w:rPr>
                <w:sz w:val="28"/>
                <w:szCs w:val="28"/>
              </w:rPr>
              <w:t xml:space="preserve">превышение стоимости реализации мероприятий инвестиционной программы, указанных в проекте инвестиционной программы, над стоимостью реализации указанных мероприятий, определенной по укрупненным нормативам цены создания различных видов объектов капитального строительства непроизводственного </w:t>
            </w:r>
          </w:p>
          <w:p w:rsidR="00DA3983" w:rsidRPr="00360D4C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296505">
              <w:rPr>
                <w:sz w:val="28"/>
                <w:szCs w:val="28"/>
              </w:rPr>
              <w:t>назначения и объектов инженерной инфраструктуры, утверждаемым Министерством строительства и жилищно-коммунального</w:t>
            </w:r>
            <w:r>
              <w:rPr>
                <w:sz w:val="28"/>
                <w:szCs w:val="28"/>
              </w:rPr>
              <w:t xml:space="preserve"> хозяйства Российской Федерации</w:t>
            </w:r>
          </w:p>
        </w:tc>
      </w:tr>
      <w:tr w:rsidR="00DA3983" w:rsidTr="00DA3983">
        <w:trPr>
          <w:trHeight w:val="417"/>
        </w:trPr>
        <w:tc>
          <w:tcPr>
            <w:tcW w:w="567" w:type="dxa"/>
          </w:tcPr>
          <w:p w:rsidR="00DA3983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9</w:t>
            </w:r>
          </w:p>
          <w:p w:rsidR="00DA3983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</w:p>
          <w:p w:rsidR="00DA3983" w:rsidRDefault="00DA3983" w:rsidP="00DA3983">
            <w:pPr>
              <w:rPr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263" w:type="dxa"/>
          </w:tcPr>
          <w:p w:rsidR="00DA3983" w:rsidRPr="00360D4C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146637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360D4C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074D60">
              <w:rPr>
                <w:sz w:val="28"/>
                <w:szCs w:val="28"/>
              </w:rPr>
              <w:t>превышение</w:t>
            </w:r>
            <w:r w:rsidRPr="009C0D84">
              <w:rPr>
                <w:sz w:val="28"/>
                <w:szCs w:val="28"/>
              </w:rPr>
              <w:t xml:space="preserve"> суммы расходов на реализацию мероприятий, включенных в соответствии с концессионным соглашением в утверждаемую инвестиционную программу, и расходов на реализацию мероприятий, включенных в соответствии с концессионным соглашением в инвестиционную программу, утвержденную после вступления в силу концессионного соглашения и содержащую включенные в концессионное соглашение мероприятия, за исключением мероприятий, финансируемых за счет платы за подключение (технологическое присоединение), предельного размера расходов на создание и (или) реконструкцию объекта концессионного соглашения и (или) модернизацию, замену морально устаревшего и физически изношенного иного передаваемого концедентом концессионеру по концессионному соглашению имущества новым более производительным, иное улучшение характеристик и эксплуатационных свойств такого имущества, которые предполагается осуществлять концессионером в соответст</w:t>
            </w:r>
            <w:r>
              <w:rPr>
                <w:sz w:val="28"/>
                <w:szCs w:val="28"/>
              </w:rPr>
              <w:t>вии с концессионным соглашением</w:t>
            </w:r>
          </w:p>
        </w:tc>
      </w:tr>
      <w:tr w:rsidR="00DA3983" w:rsidTr="00DA3983">
        <w:trPr>
          <w:trHeight w:val="417"/>
        </w:trPr>
        <w:tc>
          <w:tcPr>
            <w:tcW w:w="567" w:type="dxa"/>
          </w:tcPr>
          <w:p w:rsidR="00DA3983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bCs/>
                <w:color w:val="000000"/>
                <w:spacing w:val="-6"/>
                <w:sz w:val="28"/>
                <w:szCs w:val="28"/>
              </w:rPr>
              <w:t>10</w:t>
            </w:r>
          </w:p>
        </w:tc>
        <w:tc>
          <w:tcPr>
            <w:tcW w:w="2263" w:type="dxa"/>
          </w:tcPr>
          <w:p w:rsidR="00DA3983" w:rsidRPr="00360D4C" w:rsidRDefault="00DA3983" w:rsidP="00DA3983">
            <w:pPr>
              <w:jc w:val="center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 w:rsidRPr="00146637">
              <w:rPr>
                <w:bCs/>
                <w:color w:val="000000" w:themeColor="text1"/>
                <w:sz w:val="28"/>
                <w:szCs w:val="28"/>
              </w:rPr>
              <w:t>1А,1Б,2А,2Б</w:t>
            </w:r>
          </w:p>
        </w:tc>
        <w:tc>
          <w:tcPr>
            <w:tcW w:w="7230" w:type="dxa"/>
          </w:tcPr>
          <w:p w:rsidR="00DA3983" w:rsidRPr="00360D4C" w:rsidRDefault="00DA3983" w:rsidP="00DA3983">
            <w:pPr>
              <w:jc w:val="left"/>
              <w:rPr>
                <w:bCs/>
                <w:color w:val="000000"/>
                <w:spacing w:val="-6"/>
                <w:sz w:val="28"/>
                <w:szCs w:val="28"/>
                <w:highlight w:val="red"/>
              </w:rPr>
            </w:pPr>
            <w:r>
              <w:rPr>
                <w:sz w:val="28"/>
                <w:szCs w:val="28"/>
              </w:rPr>
              <w:t>инвестиционная программа не должна содержать мероприятия, не обеспеченные источниками финансирования</w:t>
            </w:r>
          </w:p>
        </w:tc>
      </w:tr>
    </w:tbl>
    <w:p w:rsidR="005C267C" w:rsidRDefault="005C267C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5C267C" w:rsidRDefault="005C267C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5C267C" w:rsidRDefault="005C267C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5C267C" w:rsidRDefault="005C267C" w:rsidP="0063151D">
      <w:pPr>
        <w:tabs>
          <w:tab w:val="left" w:pos="7246"/>
        </w:tabs>
        <w:ind w:right="-142" w:firstLine="4820"/>
        <w:rPr>
          <w:sz w:val="28"/>
          <w:szCs w:val="28"/>
        </w:rPr>
      </w:pPr>
    </w:p>
    <w:p w:rsidR="005C267C" w:rsidRDefault="005C267C" w:rsidP="00DA3983">
      <w:pPr>
        <w:tabs>
          <w:tab w:val="left" w:pos="7246"/>
        </w:tabs>
        <w:ind w:right="-142"/>
        <w:rPr>
          <w:sz w:val="28"/>
          <w:szCs w:val="28"/>
        </w:rPr>
      </w:pPr>
    </w:p>
    <w:p w:rsidR="00DA3983" w:rsidRDefault="00DA3983">
      <w:pPr>
        <w:widowControl/>
        <w:spacing w:after="200"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3151D" w:rsidRPr="008E61A6" w:rsidRDefault="005C267C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3151D" w:rsidRPr="008E61A6">
        <w:rPr>
          <w:sz w:val="28"/>
          <w:szCs w:val="28"/>
        </w:rPr>
        <w:t>Приложение №</w:t>
      </w:r>
      <w:r w:rsidR="0063151D">
        <w:rPr>
          <w:sz w:val="28"/>
          <w:szCs w:val="28"/>
        </w:rPr>
        <w:t xml:space="preserve"> 5</w:t>
      </w:r>
    </w:p>
    <w:tbl>
      <w:tblPr>
        <w:tblStyle w:val="a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528"/>
      </w:tblGrid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к Административному регламенту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предоставления государственной услуги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утверждению и корректировке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инвестиционных программ организаций,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осуществляющих горячее водоснабжение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холодное водоснабжение и (или)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водоотведение на территории </w:t>
            </w:r>
          </w:p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Татарстан</w:t>
            </w:r>
          </w:p>
        </w:tc>
      </w:tr>
    </w:tbl>
    <w:p w:rsidR="0063151D" w:rsidRPr="008E61A6" w:rsidRDefault="0063151D" w:rsidP="0063151D">
      <w:pPr>
        <w:tabs>
          <w:tab w:val="left" w:pos="7246"/>
        </w:tabs>
        <w:ind w:right="-142" w:firstLine="4820"/>
        <w:jc w:val="left"/>
        <w:rPr>
          <w:sz w:val="28"/>
          <w:szCs w:val="28"/>
        </w:rPr>
      </w:pPr>
    </w:p>
    <w:p w:rsidR="0063151D" w:rsidRPr="008E61A6" w:rsidRDefault="0063151D" w:rsidP="0063151D">
      <w:pPr>
        <w:tabs>
          <w:tab w:val="left" w:pos="7246"/>
        </w:tabs>
        <w:ind w:right="-142" w:firstLine="4820"/>
        <w:jc w:val="right"/>
        <w:rPr>
          <w:sz w:val="28"/>
          <w:szCs w:val="28"/>
        </w:rPr>
      </w:pPr>
      <w:r>
        <w:rPr>
          <w:sz w:val="28"/>
          <w:szCs w:val="28"/>
        </w:rPr>
        <w:t>Ф</w:t>
      </w:r>
      <w:r w:rsidRPr="008E61A6">
        <w:rPr>
          <w:sz w:val="28"/>
          <w:szCs w:val="28"/>
        </w:rPr>
        <w:t>орма</w:t>
      </w:r>
    </w:p>
    <w:p w:rsidR="0063151D" w:rsidRPr="008E61A6" w:rsidRDefault="0063151D" w:rsidP="0063151D">
      <w:pPr>
        <w:tabs>
          <w:tab w:val="left" w:pos="7246"/>
        </w:tabs>
        <w:ind w:right="-142" w:firstLine="4820"/>
        <w:jc w:val="left"/>
        <w:rPr>
          <w:sz w:val="28"/>
          <w:szCs w:val="28"/>
        </w:rPr>
      </w:pPr>
    </w:p>
    <w:p w:rsidR="0063151D" w:rsidRPr="008E61A6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 w:rsidRPr="008E61A6">
        <w:rPr>
          <w:sz w:val="28"/>
          <w:szCs w:val="28"/>
        </w:rPr>
        <w:t>Министру строительства,  архитектуры</w:t>
      </w:r>
    </w:p>
    <w:p w:rsidR="0063151D" w:rsidRPr="008E61A6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 w:rsidRPr="008E61A6">
        <w:rPr>
          <w:sz w:val="28"/>
          <w:szCs w:val="28"/>
        </w:rPr>
        <w:t>и жилищно-коммунального   хозяйства</w:t>
      </w:r>
    </w:p>
    <w:p w:rsidR="0063151D" w:rsidRPr="008E61A6" w:rsidRDefault="0063151D" w:rsidP="0063151D">
      <w:pPr>
        <w:tabs>
          <w:tab w:val="left" w:pos="7246"/>
        </w:tabs>
        <w:ind w:right="-142" w:firstLine="4820"/>
        <w:rPr>
          <w:sz w:val="28"/>
          <w:szCs w:val="28"/>
        </w:rPr>
      </w:pPr>
      <w:r w:rsidRPr="008E61A6">
        <w:rPr>
          <w:sz w:val="28"/>
          <w:szCs w:val="28"/>
        </w:rPr>
        <w:t>Республики Татарстан</w:t>
      </w:r>
    </w:p>
    <w:p w:rsidR="0063151D" w:rsidRPr="008E61A6" w:rsidRDefault="0063151D" w:rsidP="0063151D">
      <w:pPr>
        <w:tabs>
          <w:tab w:val="left" w:pos="7246"/>
        </w:tabs>
        <w:ind w:right="-142" w:firstLine="4820"/>
        <w:jc w:val="left"/>
        <w:rPr>
          <w:sz w:val="28"/>
          <w:szCs w:val="28"/>
        </w:rPr>
      </w:pPr>
      <w:r w:rsidRPr="008E61A6">
        <w:rPr>
          <w:sz w:val="28"/>
          <w:szCs w:val="28"/>
        </w:rPr>
        <w:t>________________________________</w:t>
      </w:r>
    </w:p>
    <w:p w:rsidR="0063151D" w:rsidRPr="008E61A6" w:rsidRDefault="0063151D" w:rsidP="0063151D">
      <w:pPr>
        <w:tabs>
          <w:tab w:val="left" w:pos="7246"/>
        </w:tabs>
        <w:ind w:right="-142" w:firstLine="4820"/>
        <w:jc w:val="left"/>
        <w:rPr>
          <w:sz w:val="28"/>
          <w:szCs w:val="28"/>
        </w:rPr>
      </w:pPr>
      <w:r w:rsidRPr="008E61A6">
        <w:rPr>
          <w:sz w:val="28"/>
          <w:szCs w:val="28"/>
        </w:rPr>
        <w:t xml:space="preserve">                </w:t>
      </w:r>
      <w:r w:rsidRPr="008E61A6">
        <w:rPr>
          <w:sz w:val="22"/>
          <w:szCs w:val="22"/>
        </w:rPr>
        <w:t>(инициалы, фамилия)</w:t>
      </w:r>
      <w:r w:rsidRPr="008E61A6">
        <w:rPr>
          <w:sz w:val="28"/>
          <w:szCs w:val="28"/>
        </w:rPr>
        <w:t xml:space="preserve"> </w:t>
      </w:r>
    </w:p>
    <w:p w:rsidR="0063151D" w:rsidRPr="008E61A6" w:rsidRDefault="0063151D" w:rsidP="0063151D">
      <w:pPr>
        <w:tabs>
          <w:tab w:val="left" w:pos="7246"/>
        </w:tabs>
        <w:ind w:right="34"/>
        <w:jc w:val="left"/>
        <w:rPr>
          <w:sz w:val="28"/>
          <w:szCs w:val="28"/>
        </w:rPr>
      </w:pPr>
    </w:p>
    <w:p w:rsidR="0063151D" w:rsidRPr="008E61A6" w:rsidRDefault="0063151D" w:rsidP="0063151D">
      <w:pPr>
        <w:tabs>
          <w:tab w:val="left" w:pos="7246"/>
        </w:tabs>
        <w:ind w:right="34"/>
        <w:jc w:val="center"/>
        <w:rPr>
          <w:sz w:val="26"/>
          <w:szCs w:val="26"/>
        </w:rPr>
      </w:pPr>
    </w:p>
    <w:p w:rsidR="0063151D" w:rsidRPr="008E61A6" w:rsidRDefault="0063151D" w:rsidP="0063151D">
      <w:pPr>
        <w:tabs>
          <w:tab w:val="left" w:pos="7246"/>
        </w:tabs>
        <w:ind w:right="34"/>
        <w:jc w:val="center"/>
        <w:rPr>
          <w:sz w:val="28"/>
          <w:szCs w:val="28"/>
        </w:rPr>
      </w:pPr>
      <w:r w:rsidRPr="008E61A6">
        <w:rPr>
          <w:sz w:val="28"/>
          <w:szCs w:val="28"/>
        </w:rPr>
        <w:t>Заявление</w:t>
      </w:r>
    </w:p>
    <w:p w:rsidR="0063151D" w:rsidRPr="008E61A6" w:rsidRDefault="0063151D" w:rsidP="0063151D">
      <w:pPr>
        <w:tabs>
          <w:tab w:val="left" w:pos="7246"/>
        </w:tabs>
        <w:ind w:right="34"/>
        <w:jc w:val="center"/>
        <w:rPr>
          <w:sz w:val="28"/>
          <w:szCs w:val="28"/>
        </w:rPr>
      </w:pPr>
    </w:p>
    <w:p w:rsidR="0063151D" w:rsidRPr="008E61A6" w:rsidRDefault="0063151D" w:rsidP="00C21136">
      <w:pPr>
        <w:tabs>
          <w:tab w:val="left" w:pos="7246"/>
        </w:tabs>
        <w:ind w:right="34"/>
        <w:jc w:val="center"/>
        <w:rPr>
          <w:sz w:val="28"/>
          <w:szCs w:val="28"/>
        </w:rPr>
      </w:pPr>
      <w:r w:rsidRPr="008E61A6">
        <w:rPr>
          <w:sz w:val="28"/>
          <w:szCs w:val="28"/>
        </w:rPr>
        <w:t xml:space="preserve">об утверждении инвестиционной программы </w:t>
      </w:r>
      <w:r w:rsidR="00C21136">
        <w:rPr>
          <w:sz w:val="28"/>
          <w:szCs w:val="28"/>
        </w:rPr>
        <w:t>организации, осуществляющей горячее водоснабжение, холодное водоснабжение и (или) водоотведение на территории Республики Татарстан,</w:t>
      </w:r>
    </w:p>
    <w:p w:rsidR="0063151D" w:rsidRPr="008E61A6" w:rsidRDefault="0063151D" w:rsidP="0063151D">
      <w:pPr>
        <w:tabs>
          <w:tab w:val="left" w:pos="7246"/>
        </w:tabs>
        <w:ind w:right="34"/>
        <w:jc w:val="center"/>
        <w:rPr>
          <w:sz w:val="28"/>
          <w:szCs w:val="28"/>
        </w:rPr>
      </w:pPr>
      <w:r w:rsidRPr="008E61A6">
        <w:rPr>
          <w:sz w:val="28"/>
          <w:szCs w:val="28"/>
        </w:rPr>
        <w:t>на __________ год(ы)</w:t>
      </w:r>
    </w:p>
    <w:p w:rsidR="0063151D" w:rsidRPr="008E61A6" w:rsidRDefault="0063151D" w:rsidP="0063151D">
      <w:pPr>
        <w:tabs>
          <w:tab w:val="left" w:pos="7246"/>
        </w:tabs>
        <w:ind w:right="34"/>
        <w:jc w:val="center"/>
        <w:rPr>
          <w:sz w:val="28"/>
          <w:szCs w:val="28"/>
        </w:rPr>
      </w:pPr>
    </w:p>
    <w:p w:rsidR="0063151D" w:rsidRPr="008E61A6" w:rsidRDefault="0063151D" w:rsidP="0063151D">
      <w:pPr>
        <w:tabs>
          <w:tab w:val="left" w:pos="7246"/>
        </w:tabs>
        <w:ind w:right="34" w:firstLine="567"/>
        <w:rPr>
          <w:sz w:val="28"/>
          <w:szCs w:val="28"/>
        </w:rPr>
      </w:pPr>
      <w:r w:rsidRPr="008E61A6">
        <w:rPr>
          <w:sz w:val="28"/>
          <w:szCs w:val="28"/>
        </w:rPr>
        <w:t>Прошу рассмотреть прилагаемые документы и утвердить инвестиционную программу для:</w:t>
      </w:r>
    </w:p>
    <w:p w:rsidR="0063151D" w:rsidRPr="008E61A6" w:rsidRDefault="0063151D" w:rsidP="0063151D">
      <w:pPr>
        <w:tabs>
          <w:tab w:val="left" w:pos="7246"/>
        </w:tabs>
        <w:ind w:right="34"/>
        <w:rPr>
          <w:sz w:val="20"/>
        </w:rPr>
      </w:pPr>
    </w:p>
    <w:tbl>
      <w:tblPr>
        <w:tblStyle w:val="aa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  <w:gridCol w:w="392"/>
      </w:tblGrid>
      <w:tr w:rsidR="0063151D" w:rsidRPr="008E61A6" w:rsidTr="00170FDA">
        <w:tc>
          <w:tcPr>
            <w:tcW w:w="10031" w:type="dxa"/>
            <w:gridSpan w:val="2"/>
          </w:tcPr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jc w:val="center"/>
              <w:rPr>
                <w:sz w:val="22"/>
                <w:szCs w:val="22"/>
              </w:rPr>
            </w:pPr>
            <w:r w:rsidRPr="008E61A6">
              <w:rPr>
                <w:sz w:val="22"/>
                <w:szCs w:val="22"/>
              </w:rPr>
              <w:t xml:space="preserve">(полное и сокращенное (при наличии) наименование </w:t>
            </w:r>
            <w:r>
              <w:rPr>
                <w:sz w:val="22"/>
                <w:szCs w:val="22"/>
              </w:rPr>
              <w:t>з</w:t>
            </w:r>
            <w:r w:rsidRPr="008E61A6">
              <w:rPr>
                <w:sz w:val="22"/>
                <w:szCs w:val="22"/>
              </w:rPr>
              <w:t>аявителя-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16"/>
                <w:szCs w:val="16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jc w:val="center"/>
              <w:rPr>
                <w:sz w:val="22"/>
                <w:szCs w:val="22"/>
              </w:rPr>
            </w:pPr>
            <w:r w:rsidRPr="008E61A6">
              <w:rPr>
                <w:sz w:val="22"/>
                <w:szCs w:val="22"/>
              </w:rPr>
              <w:t xml:space="preserve">юридического лица, его организационно-правовая форма или фамилия, 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16"/>
                <w:szCs w:val="16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jc w:val="center"/>
              <w:rPr>
                <w:sz w:val="22"/>
                <w:szCs w:val="22"/>
              </w:rPr>
            </w:pPr>
            <w:r w:rsidRPr="008E61A6">
              <w:rPr>
                <w:sz w:val="22"/>
                <w:szCs w:val="22"/>
              </w:rPr>
              <w:t>имя и отчество (последнее – при наличии) индивидуального предприятия)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Cs w:val="24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jc w:val="left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Почтовый адрес </w:t>
            </w:r>
            <w:r>
              <w:rPr>
                <w:sz w:val="28"/>
                <w:szCs w:val="28"/>
              </w:rPr>
              <w:t>з</w:t>
            </w:r>
            <w:r w:rsidRPr="008E61A6">
              <w:rPr>
                <w:sz w:val="28"/>
                <w:szCs w:val="28"/>
              </w:rPr>
              <w:t>аявителя____________________________________________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jc w:val="left"/>
              <w:rPr>
                <w:szCs w:val="24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Cs w:val="24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Адрес </w:t>
            </w:r>
            <w:r>
              <w:rPr>
                <w:sz w:val="28"/>
                <w:szCs w:val="28"/>
              </w:rPr>
              <w:t>з</w:t>
            </w:r>
            <w:r w:rsidRPr="008E61A6">
              <w:rPr>
                <w:sz w:val="28"/>
                <w:szCs w:val="28"/>
              </w:rPr>
              <w:t>аявителя_____________________________________________________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Cs w:val="24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6"/>
                <w:szCs w:val="26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jc w:val="left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Адрес электронной почты </w:t>
            </w:r>
            <w:r>
              <w:rPr>
                <w:sz w:val="28"/>
                <w:szCs w:val="28"/>
              </w:rPr>
              <w:t>з</w:t>
            </w:r>
            <w:r w:rsidRPr="008E61A6">
              <w:rPr>
                <w:sz w:val="28"/>
                <w:szCs w:val="28"/>
              </w:rPr>
              <w:t>аявителя___________________________________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6"/>
                <w:szCs w:val="26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Телефон/факс заявителя 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К заявлению прилагаются следующие документы: 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2"/>
                <w:szCs w:val="22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1) _____________________________________________________________на   л.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2) _____________________________________________________________на   л.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Должность                                                                        Ф.И.О</w:t>
            </w:r>
            <w:r w:rsidRPr="008E61A6">
              <w:rPr>
                <w:sz w:val="22"/>
                <w:szCs w:val="22"/>
              </w:rPr>
              <w:t>. (последнее – при наличии)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2"/>
                <w:szCs w:val="22"/>
              </w:rPr>
            </w:pPr>
            <w:r w:rsidRPr="008E61A6"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  <w:r w:rsidRPr="008E61A6">
              <w:rPr>
                <w:sz w:val="22"/>
                <w:szCs w:val="22"/>
              </w:rPr>
              <w:t xml:space="preserve">(подпись) или ЭЦП 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2"/>
                <w:szCs w:val="22"/>
              </w:rPr>
            </w:pPr>
            <w:r w:rsidRPr="008E61A6">
              <w:rPr>
                <w:sz w:val="28"/>
                <w:szCs w:val="28"/>
              </w:rPr>
              <w:t xml:space="preserve">М.П. </w:t>
            </w:r>
            <w:r w:rsidRPr="008E61A6">
              <w:rPr>
                <w:sz w:val="22"/>
                <w:szCs w:val="22"/>
              </w:rPr>
              <w:t>(при наличии)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rPr>
                <w:sz w:val="22"/>
                <w:szCs w:val="22"/>
              </w:rPr>
            </w:pPr>
            <w:r w:rsidRPr="008E61A6">
              <w:rPr>
                <w:sz w:val="22"/>
                <w:szCs w:val="22"/>
              </w:rPr>
              <w:t xml:space="preserve">Юридическим лицам рекомендуется оформлять заявление на бланке организации. </w:t>
            </w:r>
          </w:p>
        </w:tc>
      </w:tr>
      <w:tr w:rsidR="0063151D" w:rsidRPr="006F0473" w:rsidTr="00170FDA">
        <w:trPr>
          <w:gridAfter w:val="1"/>
          <w:wAfter w:w="392" w:type="dxa"/>
        </w:trPr>
        <w:tc>
          <w:tcPr>
            <w:tcW w:w="9639" w:type="dxa"/>
          </w:tcPr>
          <w:p w:rsidR="0063151D" w:rsidRPr="008E61A6" w:rsidRDefault="0063151D" w:rsidP="00170FDA">
            <w:pPr>
              <w:tabs>
                <w:tab w:val="left" w:pos="7246"/>
              </w:tabs>
              <w:rPr>
                <w:sz w:val="28"/>
                <w:szCs w:val="28"/>
                <w:highlight w:val="yellow"/>
              </w:rPr>
            </w:pPr>
          </w:p>
        </w:tc>
      </w:tr>
    </w:tbl>
    <w:p w:rsidR="0063151D" w:rsidRPr="006F0473" w:rsidRDefault="0063151D" w:rsidP="0063151D">
      <w:pPr>
        <w:tabs>
          <w:tab w:val="left" w:pos="7246"/>
        </w:tabs>
        <w:ind w:right="34"/>
        <w:rPr>
          <w:sz w:val="28"/>
          <w:szCs w:val="28"/>
          <w:highlight w:val="yellow"/>
        </w:rPr>
        <w:sectPr w:rsidR="0063151D" w:rsidRPr="006F0473" w:rsidSect="005C267C">
          <w:pgSz w:w="11907" w:h="16840" w:code="9"/>
          <w:pgMar w:top="1134" w:right="1134" w:bottom="568" w:left="1134" w:header="720" w:footer="720" w:gutter="0"/>
          <w:pgNumType w:start="2"/>
          <w:cols w:space="720"/>
          <w:docGrid w:linePitch="326"/>
        </w:sectPr>
      </w:pPr>
    </w:p>
    <w:p w:rsidR="0063151D" w:rsidRPr="008E61A6" w:rsidRDefault="0063151D" w:rsidP="0063151D">
      <w:pPr>
        <w:tabs>
          <w:tab w:val="left" w:pos="7246"/>
        </w:tabs>
        <w:ind w:right="-284" w:firstLine="4962"/>
        <w:jc w:val="left"/>
        <w:rPr>
          <w:sz w:val="28"/>
          <w:szCs w:val="28"/>
        </w:rPr>
      </w:pPr>
      <w:r w:rsidRPr="008E61A6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 xml:space="preserve"> 6</w:t>
      </w:r>
    </w:p>
    <w:tbl>
      <w:tblPr>
        <w:tblStyle w:val="a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528"/>
      </w:tblGrid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к Административному регламенту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предоставления государственной услуги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утверждению и корректировке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инвестиционных программ организаций,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осуществляющих горячее водоснабжение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холодное водоснабжение и (или)</w:t>
            </w:r>
          </w:p>
        </w:tc>
      </w:tr>
      <w:tr w:rsidR="00AA2A31" w:rsidTr="0071728F">
        <w:tc>
          <w:tcPr>
            <w:tcW w:w="4815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водоотведение на территории </w:t>
            </w:r>
          </w:p>
          <w:p w:rsidR="00AA2A31" w:rsidRDefault="00AA2A31" w:rsidP="0071728F">
            <w:pPr>
              <w:tabs>
                <w:tab w:val="left" w:pos="7246"/>
              </w:tabs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Татарстан</w:t>
            </w:r>
          </w:p>
        </w:tc>
      </w:tr>
    </w:tbl>
    <w:p w:rsidR="0063151D" w:rsidRPr="008E61A6" w:rsidRDefault="0063151D" w:rsidP="0063151D">
      <w:pPr>
        <w:tabs>
          <w:tab w:val="left" w:pos="5484"/>
        </w:tabs>
        <w:jc w:val="left"/>
        <w:rPr>
          <w:sz w:val="28"/>
          <w:szCs w:val="28"/>
        </w:rPr>
      </w:pPr>
    </w:p>
    <w:p w:rsidR="0063151D" w:rsidRPr="00081E2A" w:rsidRDefault="0063151D" w:rsidP="0063151D">
      <w:pPr>
        <w:tabs>
          <w:tab w:val="left" w:pos="7246"/>
        </w:tabs>
        <w:ind w:firstLine="4962"/>
        <w:jc w:val="right"/>
        <w:rPr>
          <w:sz w:val="28"/>
          <w:szCs w:val="28"/>
        </w:rPr>
      </w:pPr>
      <w:r w:rsidRPr="00081E2A">
        <w:rPr>
          <w:sz w:val="28"/>
          <w:szCs w:val="28"/>
        </w:rPr>
        <w:t>Форма</w:t>
      </w:r>
    </w:p>
    <w:p w:rsidR="0063151D" w:rsidRPr="006F0473" w:rsidRDefault="0063151D" w:rsidP="0063151D">
      <w:pPr>
        <w:tabs>
          <w:tab w:val="left" w:pos="7246"/>
        </w:tabs>
        <w:jc w:val="left"/>
        <w:rPr>
          <w:sz w:val="26"/>
          <w:szCs w:val="26"/>
          <w:highlight w:val="yellow"/>
        </w:rPr>
      </w:pPr>
    </w:p>
    <w:p w:rsidR="0063151D" w:rsidRPr="008E61A6" w:rsidRDefault="0063151D" w:rsidP="0063151D">
      <w:pPr>
        <w:tabs>
          <w:tab w:val="left" w:pos="7246"/>
        </w:tabs>
        <w:ind w:left="4962" w:right="-142"/>
        <w:jc w:val="left"/>
        <w:rPr>
          <w:sz w:val="28"/>
          <w:szCs w:val="28"/>
        </w:rPr>
      </w:pPr>
      <w:r w:rsidRPr="008E61A6">
        <w:rPr>
          <w:sz w:val="28"/>
          <w:szCs w:val="28"/>
        </w:rPr>
        <w:t>Министру строительства, архитектуры</w:t>
      </w:r>
    </w:p>
    <w:p w:rsidR="0063151D" w:rsidRPr="008E61A6" w:rsidRDefault="0063151D" w:rsidP="0063151D">
      <w:pPr>
        <w:tabs>
          <w:tab w:val="left" w:pos="7246"/>
        </w:tabs>
        <w:ind w:left="4962" w:right="-142"/>
        <w:jc w:val="left"/>
        <w:rPr>
          <w:sz w:val="28"/>
          <w:szCs w:val="28"/>
        </w:rPr>
      </w:pPr>
      <w:r w:rsidRPr="008E61A6">
        <w:rPr>
          <w:sz w:val="28"/>
          <w:szCs w:val="28"/>
        </w:rPr>
        <w:t>и жилищно-</w:t>
      </w:r>
      <w:proofErr w:type="gramStart"/>
      <w:r w:rsidRPr="008E61A6">
        <w:rPr>
          <w:sz w:val="28"/>
          <w:szCs w:val="28"/>
        </w:rPr>
        <w:t>коммунального  хозяйства</w:t>
      </w:r>
      <w:proofErr w:type="gramEnd"/>
    </w:p>
    <w:p w:rsidR="0063151D" w:rsidRPr="008E61A6" w:rsidRDefault="0063151D" w:rsidP="0063151D">
      <w:pPr>
        <w:tabs>
          <w:tab w:val="left" w:pos="7246"/>
        </w:tabs>
        <w:ind w:left="4962" w:right="-142"/>
        <w:jc w:val="left"/>
        <w:rPr>
          <w:sz w:val="28"/>
          <w:szCs w:val="28"/>
        </w:rPr>
      </w:pPr>
      <w:r w:rsidRPr="008E61A6">
        <w:rPr>
          <w:sz w:val="28"/>
          <w:szCs w:val="28"/>
        </w:rPr>
        <w:t>Республики Татарстан</w:t>
      </w:r>
    </w:p>
    <w:p w:rsidR="0063151D" w:rsidRPr="008E61A6" w:rsidRDefault="0063151D" w:rsidP="0063151D">
      <w:pPr>
        <w:tabs>
          <w:tab w:val="left" w:pos="7246"/>
        </w:tabs>
        <w:ind w:left="4962" w:right="-142"/>
        <w:jc w:val="left"/>
        <w:rPr>
          <w:sz w:val="28"/>
          <w:szCs w:val="28"/>
        </w:rPr>
      </w:pPr>
      <w:r w:rsidRPr="008E61A6">
        <w:rPr>
          <w:sz w:val="28"/>
          <w:szCs w:val="28"/>
        </w:rPr>
        <w:t>_____________________________</w:t>
      </w:r>
    </w:p>
    <w:p w:rsidR="0063151D" w:rsidRPr="008E61A6" w:rsidRDefault="0063151D" w:rsidP="0063151D">
      <w:pPr>
        <w:tabs>
          <w:tab w:val="left" w:pos="7246"/>
        </w:tabs>
        <w:ind w:left="4962" w:right="-142"/>
        <w:jc w:val="center"/>
        <w:rPr>
          <w:sz w:val="28"/>
          <w:szCs w:val="28"/>
        </w:rPr>
      </w:pPr>
      <w:r w:rsidRPr="008E61A6">
        <w:rPr>
          <w:sz w:val="22"/>
          <w:szCs w:val="22"/>
        </w:rPr>
        <w:t>(инициалы, фамилия)</w:t>
      </w:r>
    </w:p>
    <w:p w:rsidR="0063151D" w:rsidRPr="008E61A6" w:rsidRDefault="0063151D" w:rsidP="0063151D">
      <w:pPr>
        <w:tabs>
          <w:tab w:val="left" w:pos="7246"/>
        </w:tabs>
        <w:jc w:val="left"/>
        <w:rPr>
          <w:sz w:val="28"/>
          <w:szCs w:val="28"/>
        </w:rPr>
      </w:pPr>
    </w:p>
    <w:p w:rsidR="0063151D" w:rsidRPr="008E61A6" w:rsidRDefault="0063151D" w:rsidP="0063151D">
      <w:pPr>
        <w:tabs>
          <w:tab w:val="left" w:pos="7246"/>
        </w:tabs>
        <w:jc w:val="center"/>
        <w:rPr>
          <w:sz w:val="26"/>
          <w:szCs w:val="26"/>
        </w:rPr>
      </w:pPr>
    </w:p>
    <w:p w:rsidR="0063151D" w:rsidRPr="008E61A6" w:rsidRDefault="0063151D" w:rsidP="0063151D">
      <w:pPr>
        <w:tabs>
          <w:tab w:val="left" w:pos="7246"/>
        </w:tabs>
        <w:jc w:val="center"/>
        <w:rPr>
          <w:sz w:val="28"/>
          <w:szCs w:val="28"/>
        </w:rPr>
      </w:pPr>
      <w:r w:rsidRPr="008E61A6">
        <w:rPr>
          <w:sz w:val="28"/>
          <w:szCs w:val="28"/>
        </w:rPr>
        <w:t>Заявление</w:t>
      </w:r>
    </w:p>
    <w:p w:rsidR="00C21136" w:rsidRPr="008E61A6" w:rsidRDefault="0063151D" w:rsidP="00C21136">
      <w:pPr>
        <w:tabs>
          <w:tab w:val="left" w:pos="7246"/>
        </w:tabs>
        <w:ind w:right="34"/>
        <w:jc w:val="center"/>
        <w:rPr>
          <w:sz w:val="28"/>
          <w:szCs w:val="28"/>
        </w:rPr>
      </w:pPr>
      <w:r w:rsidRPr="008E61A6">
        <w:rPr>
          <w:sz w:val="28"/>
          <w:szCs w:val="28"/>
        </w:rPr>
        <w:t xml:space="preserve">о </w:t>
      </w:r>
      <w:r>
        <w:rPr>
          <w:sz w:val="28"/>
          <w:szCs w:val="28"/>
        </w:rPr>
        <w:t>корректировке</w:t>
      </w:r>
      <w:r w:rsidR="00C21136">
        <w:rPr>
          <w:sz w:val="28"/>
          <w:szCs w:val="28"/>
        </w:rPr>
        <w:t xml:space="preserve"> </w:t>
      </w:r>
      <w:r w:rsidR="00C21136" w:rsidRPr="008E61A6">
        <w:rPr>
          <w:sz w:val="28"/>
          <w:szCs w:val="28"/>
        </w:rPr>
        <w:t xml:space="preserve">инвестиционной программы </w:t>
      </w:r>
      <w:r w:rsidR="00C21136">
        <w:rPr>
          <w:sz w:val="28"/>
          <w:szCs w:val="28"/>
        </w:rPr>
        <w:t>организации, осуществляющей горячее водоснабжение, холодное водоснабжение и (или) водоотведение на территории Республики Татарстан,</w:t>
      </w:r>
    </w:p>
    <w:p w:rsidR="0063151D" w:rsidRPr="008E61A6" w:rsidRDefault="0063151D" w:rsidP="0063151D">
      <w:pPr>
        <w:tabs>
          <w:tab w:val="left" w:pos="7246"/>
        </w:tabs>
        <w:jc w:val="center"/>
        <w:rPr>
          <w:sz w:val="28"/>
          <w:szCs w:val="28"/>
        </w:rPr>
      </w:pPr>
      <w:r w:rsidRPr="008E61A6">
        <w:rPr>
          <w:sz w:val="28"/>
          <w:szCs w:val="28"/>
        </w:rPr>
        <w:t>на __________ год(ы)</w:t>
      </w:r>
    </w:p>
    <w:p w:rsidR="0063151D" w:rsidRPr="008E61A6" w:rsidRDefault="0063151D" w:rsidP="0063151D">
      <w:pPr>
        <w:rPr>
          <w:sz w:val="28"/>
          <w:szCs w:val="28"/>
        </w:rPr>
      </w:pPr>
    </w:p>
    <w:p w:rsidR="0063151D" w:rsidRPr="008E61A6" w:rsidRDefault="0063151D" w:rsidP="0063151D">
      <w:pPr>
        <w:ind w:firstLine="567"/>
        <w:rPr>
          <w:sz w:val="28"/>
          <w:szCs w:val="28"/>
        </w:rPr>
      </w:pPr>
      <w:r w:rsidRPr="008E61A6">
        <w:rPr>
          <w:sz w:val="28"/>
          <w:szCs w:val="28"/>
        </w:rPr>
        <w:t>Прошу рассмотреть прилагаемые документы и внести изменения в инвестиционную программу: ___________________________________________</w:t>
      </w:r>
    </w:p>
    <w:p w:rsidR="0063151D" w:rsidRPr="008E61A6" w:rsidRDefault="0063151D" w:rsidP="0063151D">
      <w:pPr>
        <w:rPr>
          <w:sz w:val="22"/>
          <w:szCs w:val="22"/>
        </w:rPr>
      </w:pPr>
      <w:r w:rsidRPr="008E61A6">
        <w:rPr>
          <w:sz w:val="28"/>
          <w:szCs w:val="28"/>
        </w:rPr>
        <w:t xml:space="preserve">                                                                </w:t>
      </w:r>
      <w:r w:rsidRPr="008E61A6">
        <w:rPr>
          <w:sz w:val="22"/>
          <w:szCs w:val="22"/>
        </w:rPr>
        <w:t>(наименование инвестиционной программы)</w:t>
      </w:r>
    </w:p>
    <w:p w:rsidR="0063151D" w:rsidRPr="008E61A6" w:rsidRDefault="0063151D" w:rsidP="0063151D">
      <w:pPr>
        <w:rPr>
          <w:sz w:val="14"/>
          <w:szCs w:val="14"/>
        </w:rPr>
      </w:pPr>
    </w:p>
    <w:p w:rsidR="0063151D" w:rsidRPr="008E61A6" w:rsidRDefault="0063151D" w:rsidP="0063151D">
      <w:pPr>
        <w:rPr>
          <w:sz w:val="28"/>
          <w:szCs w:val="28"/>
        </w:rPr>
      </w:pPr>
      <w:r w:rsidRPr="008E61A6">
        <w:rPr>
          <w:sz w:val="28"/>
          <w:szCs w:val="28"/>
        </w:rPr>
        <w:t>____________________________________________________________________,</w:t>
      </w:r>
    </w:p>
    <w:p w:rsidR="0063151D" w:rsidRPr="008E61A6" w:rsidRDefault="0063151D" w:rsidP="0063151D">
      <w:pPr>
        <w:rPr>
          <w:sz w:val="28"/>
          <w:szCs w:val="28"/>
        </w:rPr>
      </w:pPr>
      <w:r w:rsidRPr="008E61A6">
        <w:rPr>
          <w:sz w:val="28"/>
          <w:szCs w:val="28"/>
        </w:rPr>
        <w:t xml:space="preserve">утвержденную приказом Министерства строительства, архитектуры и жилищно-коммунального хозяйства Республики </w:t>
      </w:r>
      <w:proofErr w:type="gramStart"/>
      <w:r w:rsidRPr="008E61A6">
        <w:rPr>
          <w:sz w:val="28"/>
          <w:szCs w:val="28"/>
        </w:rPr>
        <w:t>Татарстан:_</w:t>
      </w:r>
      <w:proofErr w:type="gramEnd"/>
      <w:r>
        <w:rPr>
          <w:sz w:val="28"/>
          <w:szCs w:val="28"/>
        </w:rPr>
        <w:t>________________</w:t>
      </w:r>
    </w:p>
    <w:p w:rsidR="0063151D" w:rsidRPr="008E61A6" w:rsidRDefault="0063151D" w:rsidP="0063151D">
      <w:pPr>
        <w:rPr>
          <w:sz w:val="28"/>
          <w:szCs w:val="28"/>
        </w:rPr>
      </w:pPr>
      <w:r w:rsidRPr="008E61A6">
        <w:rPr>
          <w:sz w:val="28"/>
          <w:szCs w:val="28"/>
        </w:rPr>
        <w:t xml:space="preserve">                                                                                                  </w:t>
      </w:r>
    </w:p>
    <w:p w:rsidR="0063151D" w:rsidRPr="008E61A6" w:rsidRDefault="0063151D" w:rsidP="0063151D">
      <w:pPr>
        <w:rPr>
          <w:sz w:val="28"/>
          <w:szCs w:val="28"/>
        </w:rPr>
      </w:pPr>
      <w:r w:rsidRPr="008E61A6">
        <w:rPr>
          <w:sz w:val="28"/>
          <w:szCs w:val="28"/>
        </w:rPr>
        <w:t>____________________________________________________________________</w:t>
      </w:r>
    </w:p>
    <w:p w:rsidR="0063151D" w:rsidRPr="008E61A6" w:rsidRDefault="0063151D" w:rsidP="0063151D">
      <w:pPr>
        <w:jc w:val="center"/>
        <w:rPr>
          <w:sz w:val="22"/>
          <w:szCs w:val="22"/>
        </w:rPr>
      </w:pPr>
      <w:r w:rsidRPr="008E61A6">
        <w:rPr>
          <w:sz w:val="22"/>
          <w:szCs w:val="22"/>
        </w:rPr>
        <w:t>(реквизиты документа)</w:t>
      </w:r>
    </w:p>
    <w:p w:rsidR="0063151D" w:rsidRPr="008E61A6" w:rsidRDefault="0063151D" w:rsidP="0063151D">
      <w:pPr>
        <w:jc w:val="center"/>
        <w:rPr>
          <w:sz w:val="12"/>
          <w:szCs w:val="12"/>
        </w:rPr>
      </w:pPr>
    </w:p>
    <w:p w:rsidR="0063151D" w:rsidRPr="008E61A6" w:rsidRDefault="0063151D" w:rsidP="0063151D">
      <w:pPr>
        <w:rPr>
          <w:szCs w:val="24"/>
        </w:rPr>
      </w:pPr>
      <w:r w:rsidRPr="008E61A6">
        <w:rPr>
          <w:szCs w:val="24"/>
        </w:rPr>
        <w:t>________________________________________________________________________________</w:t>
      </w:r>
    </w:p>
    <w:tbl>
      <w:tblPr>
        <w:tblStyle w:val="a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63151D" w:rsidRPr="006F0473" w:rsidTr="00170FDA">
        <w:tc>
          <w:tcPr>
            <w:tcW w:w="9889" w:type="dxa"/>
          </w:tcPr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6"/>
                <w:szCs w:val="26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Почтовый адрес </w:t>
            </w:r>
            <w:r>
              <w:rPr>
                <w:sz w:val="28"/>
                <w:szCs w:val="28"/>
              </w:rPr>
              <w:t>з</w:t>
            </w:r>
            <w:r w:rsidRPr="008E61A6">
              <w:rPr>
                <w:sz w:val="28"/>
                <w:szCs w:val="28"/>
              </w:rPr>
              <w:t>аявителя 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Cs w:val="24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6"/>
                <w:szCs w:val="26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Адрес </w:t>
            </w:r>
            <w:r>
              <w:rPr>
                <w:sz w:val="28"/>
                <w:szCs w:val="28"/>
              </w:rPr>
              <w:t>з</w:t>
            </w:r>
            <w:r w:rsidRPr="008E61A6">
              <w:rPr>
                <w:sz w:val="28"/>
                <w:szCs w:val="28"/>
              </w:rPr>
              <w:t>аявителя______________________________________________________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Cs w:val="24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6"/>
                <w:szCs w:val="26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jc w:val="left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Адрес электронной почты </w:t>
            </w:r>
            <w:r>
              <w:rPr>
                <w:sz w:val="28"/>
                <w:szCs w:val="28"/>
              </w:rPr>
              <w:t>з</w:t>
            </w:r>
            <w:r w:rsidRPr="008E61A6">
              <w:rPr>
                <w:sz w:val="28"/>
                <w:szCs w:val="28"/>
              </w:rPr>
              <w:t>аявителя 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/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Телефон/факс заявителя _______________________________________________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/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К заявлению прилагаются следующие документы: 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1) ______________________________________________________________на   л.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2) ______________________________________________________________на   л.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 xml:space="preserve">Должность                                                                         Ф.И.О. </w:t>
            </w:r>
            <w:r w:rsidRPr="008E61A6">
              <w:rPr>
                <w:sz w:val="22"/>
                <w:szCs w:val="22"/>
              </w:rPr>
              <w:t>(последнее – при наличии)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2"/>
                <w:szCs w:val="22"/>
              </w:rPr>
            </w:pPr>
            <w:r w:rsidRPr="008E61A6">
              <w:rPr>
                <w:sz w:val="28"/>
                <w:szCs w:val="28"/>
              </w:rPr>
              <w:t xml:space="preserve">                                                                                          </w:t>
            </w:r>
            <w:r w:rsidRPr="008E61A6">
              <w:rPr>
                <w:sz w:val="22"/>
                <w:szCs w:val="22"/>
              </w:rPr>
              <w:t>(подпись)</w:t>
            </w:r>
            <w:r>
              <w:rPr>
                <w:sz w:val="22"/>
                <w:szCs w:val="22"/>
              </w:rPr>
              <w:t xml:space="preserve"> или ЭЦП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2"/>
                <w:szCs w:val="22"/>
              </w:rPr>
            </w:pPr>
            <w:r w:rsidRPr="008E61A6">
              <w:rPr>
                <w:sz w:val="28"/>
                <w:szCs w:val="28"/>
              </w:rPr>
              <w:t xml:space="preserve">М.П. </w:t>
            </w:r>
            <w:r w:rsidRPr="008E61A6">
              <w:rPr>
                <w:sz w:val="22"/>
                <w:szCs w:val="22"/>
              </w:rPr>
              <w:t>(при наличии)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8"/>
                <w:szCs w:val="28"/>
              </w:rPr>
            </w:pPr>
            <w:r w:rsidRPr="008E61A6">
              <w:rPr>
                <w:sz w:val="28"/>
                <w:szCs w:val="28"/>
              </w:rPr>
              <w:t>______________________________________________</w:t>
            </w:r>
          </w:p>
          <w:p w:rsidR="0063151D" w:rsidRPr="008E61A6" w:rsidRDefault="0063151D" w:rsidP="00170FDA">
            <w:pPr>
              <w:tabs>
                <w:tab w:val="left" w:pos="7246"/>
              </w:tabs>
              <w:ind w:left="-108" w:right="-108"/>
              <w:rPr>
                <w:sz w:val="22"/>
                <w:szCs w:val="22"/>
              </w:rPr>
            </w:pPr>
            <w:r w:rsidRPr="008E61A6">
              <w:rPr>
                <w:sz w:val="22"/>
                <w:szCs w:val="22"/>
              </w:rPr>
              <w:t xml:space="preserve">Юридическим лицам рекомендуется оформлять заявление на бланке организации. </w:t>
            </w:r>
          </w:p>
        </w:tc>
      </w:tr>
    </w:tbl>
    <w:p w:rsidR="0063151D" w:rsidRDefault="0063151D" w:rsidP="0063151D">
      <w:pPr>
        <w:tabs>
          <w:tab w:val="left" w:pos="7246"/>
        </w:tabs>
        <w:ind w:right="-284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63151D" w:rsidRDefault="0063151D" w:rsidP="0083405F">
      <w:pPr>
        <w:widowControl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4A145C" w:rsidRPr="0086607E" w:rsidRDefault="004A145C" w:rsidP="00B3383F">
      <w:pPr>
        <w:widowControl/>
        <w:jc w:val="left"/>
        <w:rPr>
          <w:szCs w:val="24"/>
        </w:rPr>
      </w:pPr>
    </w:p>
    <w:sectPr w:rsidR="004A145C" w:rsidRPr="0086607E" w:rsidSect="00695FEF">
      <w:headerReference w:type="first" r:id="rId11"/>
      <w:pgSz w:w="11907" w:h="16840" w:code="9"/>
      <w:pgMar w:top="1134" w:right="1134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752" w:rsidRDefault="00D42752" w:rsidP="00F5644D">
      <w:r>
        <w:separator/>
      </w:r>
    </w:p>
  </w:endnote>
  <w:endnote w:type="continuationSeparator" w:id="0">
    <w:p w:rsidR="00D42752" w:rsidRDefault="00D42752" w:rsidP="00F56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752" w:rsidRDefault="00D42752" w:rsidP="00F5644D">
      <w:r>
        <w:separator/>
      </w:r>
    </w:p>
  </w:footnote>
  <w:footnote w:type="continuationSeparator" w:id="0">
    <w:p w:rsidR="00D42752" w:rsidRDefault="00D42752" w:rsidP="00F564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752" w:rsidRDefault="00D42752" w:rsidP="00EE74B7">
    <w:pPr>
      <w:pStyle w:val="ac"/>
    </w:pPr>
  </w:p>
  <w:p w:rsidR="00D42752" w:rsidRDefault="00D4275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752" w:rsidRDefault="00D42752" w:rsidP="00191ABD">
    <w:pPr>
      <w:pStyle w:val="ac"/>
    </w:pPr>
  </w:p>
  <w:p w:rsidR="00D42752" w:rsidRDefault="00D4275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B"/>
    <w:multiLevelType w:val="multilevel"/>
    <w:tmpl w:val="0000000A"/>
    <w:lvl w:ilvl="0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D"/>
    <w:multiLevelType w:val="multilevel"/>
    <w:tmpl w:val="0000000C"/>
    <w:lvl w:ilvl="0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F"/>
    <w:multiLevelType w:val="multilevel"/>
    <w:tmpl w:val="0000000E"/>
    <w:lvl w:ilvl="0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11"/>
    <w:multiLevelType w:val="multilevel"/>
    <w:tmpl w:val="00000010"/>
    <w:lvl w:ilvl="0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6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0000013"/>
    <w:multiLevelType w:val="multilevel"/>
    <w:tmpl w:val="00000012"/>
    <w:lvl w:ilvl="0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3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 w15:restartNumberingAfterBreak="0">
    <w:nsid w:val="00000015"/>
    <w:multiLevelType w:val="multilevel"/>
    <w:tmpl w:val="00000014"/>
    <w:lvl w:ilvl="0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 w15:restartNumberingAfterBreak="0">
    <w:nsid w:val="00000017"/>
    <w:multiLevelType w:val="multilevel"/>
    <w:tmpl w:val="00000016"/>
    <w:lvl w:ilvl="0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 w15:restartNumberingAfterBreak="0">
    <w:nsid w:val="00000019"/>
    <w:multiLevelType w:val="multilevel"/>
    <w:tmpl w:val="00000018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 w15:restartNumberingAfterBreak="0">
    <w:nsid w:val="0000001B"/>
    <w:multiLevelType w:val="multilevel"/>
    <w:tmpl w:val="0000001A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 w15:restartNumberingAfterBreak="0">
    <w:nsid w:val="0000001D"/>
    <w:multiLevelType w:val="multilevel"/>
    <w:tmpl w:val="000000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6"/>
        <w:szCs w:val="26"/>
        <w:u w:val="none"/>
      </w:rPr>
    </w:lvl>
  </w:abstractNum>
  <w:abstractNum w:abstractNumId="12" w15:restartNumberingAfterBreak="0">
    <w:nsid w:val="0000001F"/>
    <w:multiLevelType w:val="multilevel"/>
    <w:tmpl w:val="0000001E"/>
    <w:lvl w:ilvl="0">
      <w:start w:val="4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3" w15:restartNumberingAfterBreak="0">
    <w:nsid w:val="00000021"/>
    <w:multiLevelType w:val="multilevel"/>
    <w:tmpl w:val="00000020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4" w15:restartNumberingAfterBreak="0">
    <w:nsid w:val="00000023"/>
    <w:multiLevelType w:val="multilevel"/>
    <w:tmpl w:val="00000022"/>
    <w:lvl w:ilvl="0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5" w15:restartNumberingAfterBreak="0">
    <w:nsid w:val="00000025"/>
    <w:multiLevelType w:val="multilevel"/>
    <w:tmpl w:val="00000024"/>
    <w:lvl w:ilvl="0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6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6" w15:restartNumberingAfterBreak="0">
    <w:nsid w:val="00000027"/>
    <w:multiLevelType w:val="multilevel"/>
    <w:tmpl w:val="00000026"/>
    <w:lvl w:ilvl="0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2"/>
      <w:numFmt w:val="decimal"/>
      <w:lvlText w:val="6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7" w15:restartNumberingAfterBreak="0">
    <w:nsid w:val="0FE91C06"/>
    <w:multiLevelType w:val="multilevel"/>
    <w:tmpl w:val="A4503E0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14C44822"/>
    <w:multiLevelType w:val="hybridMultilevel"/>
    <w:tmpl w:val="6D4ED904"/>
    <w:lvl w:ilvl="0" w:tplc="294C9AAA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C8649E"/>
    <w:multiLevelType w:val="multilevel"/>
    <w:tmpl w:val="9084AB0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1FBF1A71"/>
    <w:multiLevelType w:val="multilevel"/>
    <w:tmpl w:val="28C0C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42544107"/>
    <w:multiLevelType w:val="hybridMultilevel"/>
    <w:tmpl w:val="C902EC3C"/>
    <w:lvl w:ilvl="0" w:tplc="423EB596">
      <w:start w:val="1"/>
      <w:numFmt w:val="decimal"/>
      <w:lvlText w:val="%1."/>
      <w:lvlJc w:val="left"/>
      <w:pPr>
        <w:ind w:left="1353" w:hanging="360"/>
      </w:pPr>
      <w:rPr>
        <w:i w:val="0"/>
      </w:rPr>
    </w:lvl>
    <w:lvl w:ilvl="1" w:tplc="DEA2754A">
      <w:start w:val="1"/>
      <w:numFmt w:val="lowerLetter"/>
      <w:lvlText w:val="%2."/>
      <w:lvlJc w:val="left"/>
      <w:pPr>
        <w:ind w:left="2138" w:hanging="360"/>
      </w:pPr>
    </w:lvl>
    <w:lvl w:ilvl="2" w:tplc="014E8BDA">
      <w:start w:val="1"/>
      <w:numFmt w:val="lowerRoman"/>
      <w:lvlText w:val="%3."/>
      <w:lvlJc w:val="right"/>
      <w:pPr>
        <w:ind w:left="2858" w:hanging="180"/>
      </w:pPr>
    </w:lvl>
    <w:lvl w:ilvl="3" w:tplc="BA18BE32">
      <w:start w:val="1"/>
      <w:numFmt w:val="decimal"/>
      <w:lvlText w:val="%4."/>
      <w:lvlJc w:val="left"/>
      <w:pPr>
        <w:ind w:left="3578" w:hanging="360"/>
      </w:pPr>
    </w:lvl>
    <w:lvl w:ilvl="4" w:tplc="0472DA36">
      <w:start w:val="1"/>
      <w:numFmt w:val="lowerLetter"/>
      <w:lvlText w:val="%5."/>
      <w:lvlJc w:val="left"/>
      <w:pPr>
        <w:ind w:left="4298" w:hanging="360"/>
      </w:pPr>
    </w:lvl>
    <w:lvl w:ilvl="5" w:tplc="0AB41F00">
      <w:start w:val="1"/>
      <w:numFmt w:val="lowerRoman"/>
      <w:lvlText w:val="%6."/>
      <w:lvlJc w:val="right"/>
      <w:pPr>
        <w:ind w:left="5018" w:hanging="180"/>
      </w:pPr>
    </w:lvl>
    <w:lvl w:ilvl="6" w:tplc="9614F572">
      <w:start w:val="1"/>
      <w:numFmt w:val="decimal"/>
      <w:lvlText w:val="%7."/>
      <w:lvlJc w:val="left"/>
      <w:pPr>
        <w:ind w:left="5738" w:hanging="360"/>
      </w:pPr>
    </w:lvl>
    <w:lvl w:ilvl="7" w:tplc="C23E8092">
      <w:start w:val="1"/>
      <w:numFmt w:val="lowerLetter"/>
      <w:lvlText w:val="%8."/>
      <w:lvlJc w:val="left"/>
      <w:pPr>
        <w:ind w:left="6458" w:hanging="360"/>
      </w:pPr>
    </w:lvl>
    <w:lvl w:ilvl="8" w:tplc="0678A62C">
      <w:start w:val="1"/>
      <w:numFmt w:val="lowerRoman"/>
      <w:lvlText w:val="%9."/>
      <w:lvlJc w:val="right"/>
      <w:pPr>
        <w:ind w:left="7178" w:hanging="180"/>
      </w:pPr>
    </w:lvl>
  </w:abstractNum>
  <w:abstractNum w:abstractNumId="22" w15:restartNumberingAfterBreak="0">
    <w:nsid w:val="52571B06"/>
    <w:multiLevelType w:val="hybridMultilevel"/>
    <w:tmpl w:val="181A1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E7422F"/>
    <w:multiLevelType w:val="multilevel"/>
    <w:tmpl w:val="AC1EA8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71B33EAC"/>
    <w:multiLevelType w:val="multilevel"/>
    <w:tmpl w:val="16E47BA8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1E47CDC"/>
    <w:multiLevelType w:val="hybridMultilevel"/>
    <w:tmpl w:val="BF9A00E0"/>
    <w:lvl w:ilvl="0" w:tplc="EC5E8F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9"/>
  </w:num>
  <w:num w:numId="21">
    <w:abstractNumId w:val="20"/>
  </w:num>
  <w:num w:numId="22">
    <w:abstractNumId w:val="24"/>
  </w:num>
  <w:num w:numId="23">
    <w:abstractNumId w:val="23"/>
  </w:num>
  <w:num w:numId="24">
    <w:abstractNumId w:val="18"/>
  </w:num>
  <w:num w:numId="25">
    <w:abstractNumId w:val="21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A77"/>
    <w:rsid w:val="000021C4"/>
    <w:rsid w:val="00002784"/>
    <w:rsid w:val="000027CE"/>
    <w:rsid w:val="00005685"/>
    <w:rsid w:val="00007008"/>
    <w:rsid w:val="00007438"/>
    <w:rsid w:val="00012C5D"/>
    <w:rsid w:val="00017622"/>
    <w:rsid w:val="00022245"/>
    <w:rsid w:val="0002237A"/>
    <w:rsid w:val="00024A23"/>
    <w:rsid w:val="000265B5"/>
    <w:rsid w:val="00027764"/>
    <w:rsid w:val="00027B5E"/>
    <w:rsid w:val="000314F0"/>
    <w:rsid w:val="0003159C"/>
    <w:rsid w:val="0003176B"/>
    <w:rsid w:val="00035CF7"/>
    <w:rsid w:val="0003683D"/>
    <w:rsid w:val="00037475"/>
    <w:rsid w:val="00042F31"/>
    <w:rsid w:val="0004405B"/>
    <w:rsid w:val="00044EB9"/>
    <w:rsid w:val="00046289"/>
    <w:rsid w:val="00047BC4"/>
    <w:rsid w:val="0005238D"/>
    <w:rsid w:val="000601DB"/>
    <w:rsid w:val="00063475"/>
    <w:rsid w:val="0006519E"/>
    <w:rsid w:val="00065E13"/>
    <w:rsid w:val="00066E0E"/>
    <w:rsid w:val="00074D60"/>
    <w:rsid w:val="0007615A"/>
    <w:rsid w:val="0007713F"/>
    <w:rsid w:val="000778CE"/>
    <w:rsid w:val="00083AC5"/>
    <w:rsid w:val="00085260"/>
    <w:rsid w:val="000853A1"/>
    <w:rsid w:val="00087DB6"/>
    <w:rsid w:val="00093DE4"/>
    <w:rsid w:val="00094283"/>
    <w:rsid w:val="000951AA"/>
    <w:rsid w:val="00095471"/>
    <w:rsid w:val="000A054D"/>
    <w:rsid w:val="000A082E"/>
    <w:rsid w:val="000A1D17"/>
    <w:rsid w:val="000A291E"/>
    <w:rsid w:val="000A339A"/>
    <w:rsid w:val="000A3E08"/>
    <w:rsid w:val="000B08E9"/>
    <w:rsid w:val="000B0B9C"/>
    <w:rsid w:val="000B1A83"/>
    <w:rsid w:val="000B6197"/>
    <w:rsid w:val="000B67A0"/>
    <w:rsid w:val="000C11DA"/>
    <w:rsid w:val="000C219B"/>
    <w:rsid w:val="000C39B8"/>
    <w:rsid w:val="000C39F5"/>
    <w:rsid w:val="000C4788"/>
    <w:rsid w:val="000C6B5B"/>
    <w:rsid w:val="000C7070"/>
    <w:rsid w:val="000C7E18"/>
    <w:rsid w:val="000D4BA4"/>
    <w:rsid w:val="000D5E00"/>
    <w:rsid w:val="000D61EF"/>
    <w:rsid w:val="000E434E"/>
    <w:rsid w:val="000E44E6"/>
    <w:rsid w:val="000E5E32"/>
    <w:rsid w:val="000E71F1"/>
    <w:rsid w:val="000F4AEB"/>
    <w:rsid w:val="000F5079"/>
    <w:rsid w:val="000F5968"/>
    <w:rsid w:val="000F7E2D"/>
    <w:rsid w:val="0010031D"/>
    <w:rsid w:val="0010040A"/>
    <w:rsid w:val="001021E8"/>
    <w:rsid w:val="00104F33"/>
    <w:rsid w:val="00104FE3"/>
    <w:rsid w:val="0010770E"/>
    <w:rsid w:val="00114C4F"/>
    <w:rsid w:val="00115416"/>
    <w:rsid w:val="001155AA"/>
    <w:rsid w:val="001156E2"/>
    <w:rsid w:val="00116D07"/>
    <w:rsid w:val="00122EFB"/>
    <w:rsid w:val="0012338B"/>
    <w:rsid w:val="00123EBF"/>
    <w:rsid w:val="00124183"/>
    <w:rsid w:val="00124A59"/>
    <w:rsid w:val="001267FA"/>
    <w:rsid w:val="00126DF6"/>
    <w:rsid w:val="00127347"/>
    <w:rsid w:val="001307FC"/>
    <w:rsid w:val="00134BFF"/>
    <w:rsid w:val="00135BAE"/>
    <w:rsid w:val="00143FCB"/>
    <w:rsid w:val="0014474F"/>
    <w:rsid w:val="00146637"/>
    <w:rsid w:val="00146BB9"/>
    <w:rsid w:val="00150926"/>
    <w:rsid w:val="00152354"/>
    <w:rsid w:val="00152F65"/>
    <w:rsid w:val="00153CFE"/>
    <w:rsid w:val="0015514C"/>
    <w:rsid w:val="00155783"/>
    <w:rsid w:val="00155DF2"/>
    <w:rsid w:val="001566E0"/>
    <w:rsid w:val="00161261"/>
    <w:rsid w:val="00162A0E"/>
    <w:rsid w:val="00163088"/>
    <w:rsid w:val="00164DC5"/>
    <w:rsid w:val="001654B3"/>
    <w:rsid w:val="00166CAF"/>
    <w:rsid w:val="00170DC4"/>
    <w:rsid w:val="00170FDA"/>
    <w:rsid w:val="001721D1"/>
    <w:rsid w:val="0017294E"/>
    <w:rsid w:val="00174915"/>
    <w:rsid w:val="0017498D"/>
    <w:rsid w:val="001752BA"/>
    <w:rsid w:val="00175C29"/>
    <w:rsid w:val="001762B6"/>
    <w:rsid w:val="00177881"/>
    <w:rsid w:val="0018073A"/>
    <w:rsid w:val="001825FC"/>
    <w:rsid w:val="0018387D"/>
    <w:rsid w:val="00184311"/>
    <w:rsid w:val="00187DC4"/>
    <w:rsid w:val="00191ABD"/>
    <w:rsid w:val="001A0945"/>
    <w:rsid w:val="001A0A82"/>
    <w:rsid w:val="001A15B4"/>
    <w:rsid w:val="001A1EF0"/>
    <w:rsid w:val="001A4482"/>
    <w:rsid w:val="001A4AEE"/>
    <w:rsid w:val="001A6BC4"/>
    <w:rsid w:val="001A75EA"/>
    <w:rsid w:val="001B4D64"/>
    <w:rsid w:val="001C163F"/>
    <w:rsid w:val="001C28F2"/>
    <w:rsid w:val="001C32C6"/>
    <w:rsid w:val="001C5DD1"/>
    <w:rsid w:val="001D1B90"/>
    <w:rsid w:val="001D3A85"/>
    <w:rsid w:val="001D3F7A"/>
    <w:rsid w:val="001D4A26"/>
    <w:rsid w:val="001D7BF2"/>
    <w:rsid w:val="001E156A"/>
    <w:rsid w:val="001E226B"/>
    <w:rsid w:val="001E24A9"/>
    <w:rsid w:val="001E4A5C"/>
    <w:rsid w:val="001E4CCF"/>
    <w:rsid w:val="001F0BBD"/>
    <w:rsid w:val="001F2D7A"/>
    <w:rsid w:val="001F377A"/>
    <w:rsid w:val="001F45E8"/>
    <w:rsid w:val="001F74DA"/>
    <w:rsid w:val="001F7B40"/>
    <w:rsid w:val="0020076D"/>
    <w:rsid w:val="00204DA9"/>
    <w:rsid w:val="00206C96"/>
    <w:rsid w:val="00207E1A"/>
    <w:rsid w:val="00207FBB"/>
    <w:rsid w:val="002126B3"/>
    <w:rsid w:val="00215EAB"/>
    <w:rsid w:val="00221B10"/>
    <w:rsid w:val="0022258E"/>
    <w:rsid w:val="00223580"/>
    <w:rsid w:val="002330A0"/>
    <w:rsid w:val="00233268"/>
    <w:rsid w:val="00240F1F"/>
    <w:rsid w:val="0024203D"/>
    <w:rsid w:val="00242D37"/>
    <w:rsid w:val="00242F1F"/>
    <w:rsid w:val="002434BB"/>
    <w:rsid w:val="00251660"/>
    <w:rsid w:val="00256C84"/>
    <w:rsid w:val="00256E5A"/>
    <w:rsid w:val="00257401"/>
    <w:rsid w:val="002628E0"/>
    <w:rsid w:val="00264FBA"/>
    <w:rsid w:val="002654B9"/>
    <w:rsid w:val="002660DD"/>
    <w:rsid w:val="00267D63"/>
    <w:rsid w:val="0027082D"/>
    <w:rsid w:val="00270B90"/>
    <w:rsid w:val="00275154"/>
    <w:rsid w:val="00276BC7"/>
    <w:rsid w:val="00280B0C"/>
    <w:rsid w:val="00281D06"/>
    <w:rsid w:val="00282E09"/>
    <w:rsid w:val="00290F75"/>
    <w:rsid w:val="00291848"/>
    <w:rsid w:val="00293201"/>
    <w:rsid w:val="002935BD"/>
    <w:rsid w:val="00296505"/>
    <w:rsid w:val="00296B8F"/>
    <w:rsid w:val="002A06E5"/>
    <w:rsid w:val="002A5309"/>
    <w:rsid w:val="002A5BBD"/>
    <w:rsid w:val="002A5E03"/>
    <w:rsid w:val="002A6ADB"/>
    <w:rsid w:val="002A735D"/>
    <w:rsid w:val="002B1651"/>
    <w:rsid w:val="002B3745"/>
    <w:rsid w:val="002B3CDF"/>
    <w:rsid w:val="002B797C"/>
    <w:rsid w:val="002C0064"/>
    <w:rsid w:val="002C3A54"/>
    <w:rsid w:val="002C40AF"/>
    <w:rsid w:val="002C4254"/>
    <w:rsid w:val="002C4D8B"/>
    <w:rsid w:val="002C4FEB"/>
    <w:rsid w:val="002D14C9"/>
    <w:rsid w:val="002D54E0"/>
    <w:rsid w:val="002D5574"/>
    <w:rsid w:val="002D5889"/>
    <w:rsid w:val="002E12B0"/>
    <w:rsid w:val="002E1342"/>
    <w:rsid w:val="002E21AB"/>
    <w:rsid w:val="002F23FF"/>
    <w:rsid w:val="002F3E8F"/>
    <w:rsid w:val="002F4CA6"/>
    <w:rsid w:val="002F65D2"/>
    <w:rsid w:val="002F6EC5"/>
    <w:rsid w:val="002F74B3"/>
    <w:rsid w:val="00300D46"/>
    <w:rsid w:val="0030330D"/>
    <w:rsid w:val="00303DF6"/>
    <w:rsid w:val="0030420F"/>
    <w:rsid w:val="00307B63"/>
    <w:rsid w:val="003109C5"/>
    <w:rsid w:val="00320E81"/>
    <w:rsid w:val="00325810"/>
    <w:rsid w:val="003260B3"/>
    <w:rsid w:val="00327A1D"/>
    <w:rsid w:val="00327AF9"/>
    <w:rsid w:val="00330DB6"/>
    <w:rsid w:val="0033234C"/>
    <w:rsid w:val="0033638D"/>
    <w:rsid w:val="00336A21"/>
    <w:rsid w:val="0034097A"/>
    <w:rsid w:val="00340F6E"/>
    <w:rsid w:val="00342B6E"/>
    <w:rsid w:val="00343307"/>
    <w:rsid w:val="003439A8"/>
    <w:rsid w:val="003442AA"/>
    <w:rsid w:val="003445AE"/>
    <w:rsid w:val="003502A1"/>
    <w:rsid w:val="00350485"/>
    <w:rsid w:val="00351FFE"/>
    <w:rsid w:val="003533FC"/>
    <w:rsid w:val="00354683"/>
    <w:rsid w:val="00354C69"/>
    <w:rsid w:val="003554AE"/>
    <w:rsid w:val="00360D30"/>
    <w:rsid w:val="00360D4C"/>
    <w:rsid w:val="00362361"/>
    <w:rsid w:val="00366BED"/>
    <w:rsid w:val="00370A01"/>
    <w:rsid w:val="00370EA6"/>
    <w:rsid w:val="003741CC"/>
    <w:rsid w:val="00376326"/>
    <w:rsid w:val="003817F2"/>
    <w:rsid w:val="00381DF0"/>
    <w:rsid w:val="00383188"/>
    <w:rsid w:val="00383915"/>
    <w:rsid w:val="0038734E"/>
    <w:rsid w:val="00387474"/>
    <w:rsid w:val="003908F9"/>
    <w:rsid w:val="00390999"/>
    <w:rsid w:val="00390AC5"/>
    <w:rsid w:val="0039153D"/>
    <w:rsid w:val="00392295"/>
    <w:rsid w:val="003922FA"/>
    <w:rsid w:val="003941AD"/>
    <w:rsid w:val="003962DB"/>
    <w:rsid w:val="00396594"/>
    <w:rsid w:val="00397DDC"/>
    <w:rsid w:val="003A0520"/>
    <w:rsid w:val="003A14D5"/>
    <w:rsid w:val="003A197A"/>
    <w:rsid w:val="003A3D01"/>
    <w:rsid w:val="003A417D"/>
    <w:rsid w:val="003A4DD6"/>
    <w:rsid w:val="003A7322"/>
    <w:rsid w:val="003A78C3"/>
    <w:rsid w:val="003B044A"/>
    <w:rsid w:val="003B0D96"/>
    <w:rsid w:val="003B1887"/>
    <w:rsid w:val="003B257A"/>
    <w:rsid w:val="003B28ED"/>
    <w:rsid w:val="003B2A65"/>
    <w:rsid w:val="003B4490"/>
    <w:rsid w:val="003B5903"/>
    <w:rsid w:val="003B5A5B"/>
    <w:rsid w:val="003B70A3"/>
    <w:rsid w:val="003C11B8"/>
    <w:rsid w:val="003C321B"/>
    <w:rsid w:val="003C7423"/>
    <w:rsid w:val="003D163B"/>
    <w:rsid w:val="003D16A2"/>
    <w:rsid w:val="003D481C"/>
    <w:rsid w:val="003D6046"/>
    <w:rsid w:val="003D6B5D"/>
    <w:rsid w:val="003D7282"/>
    <w:rsid w:val="003E0F3D"/>
    <w:rsid w:val="003E158C"/>
    <w:rsid w:val="003E3014"/>
    <w:rsid w:val="003E5634"/>
    <w:rsid w:val="003E709A"/>
    <w:rsid w:val="003E7478"/>
    <w:rsid w:val="003E7B3C"/>
    <w:rsid w:val="003F4F38"/>
    <w:rsid w:val="003F5F37"/>
    <w:rsid w:val="0040008A"/>
    <w:rsid w:val="004032D7"/>
    <w:rsid w:val="00403D1A"/>
    <w:rsid w:val="004049A1"/>
    <w:rsid w:val="00404BA3"/>
    <w:rsid w:val="00406294"/>
    <w:rsid w:val="00407F6B"/>
    <w:rsid w:val="0041040B"/>
    <w:rsid w:val="00415A8C"/>
    <w:rsid w:val="00423029"/>
    <w:rsid w:val="00426AE0"/>
    <w:rsid w:val="004277E8"/>
    <w:rsid w:val="00431AB4"/>
    <w:rsid w:val="0043236A"/>
    <w:rsid w:val="00435AAD"/>
    <w:rsid w:val="00442B07"/>
    <w:rsid w:val="0044600F"/>
    <w:rsid w:val="00446E15"/>
    <w:rsid w:val="00447463"/>
    <w:rsid w:val="00447473"/>
    <w:rsid w:val="00447F0E"/>
    <w:rsid w:val="00452855"/>
    <w:rsid w:val="0045403A"/>
    <w:rsid w:val="00455760"/>
    <w:rsid w:val="004561AE"/>
    <w:rsid w:val="00456439"/>
    <w:rsid w:val="00460ABB"/>
    <w:rsid w:val="004620C9"/>
    <w:rsid w:val="004627D9"/>
    <w:rsid w:val="0046298B"/>
    <w:rsid w:val="00464982"/>
    <w:rsid w:val="00465532"/>
    <w:rsid w:val="00472088"/>
    <w:rsid w:val="00473654"/>
    <w:rsid w:val="00473EF5"/>
    <w:rsid w:val="00476D57"/>
    <w:rsid w:val="0048144E"/>
    <w:rsid w:val="004868CD"/>
    <w:rsid w:val="00486F80"/>
    <w:rsid w:val="00490C96"/>
    <w:rsid w:val="00491A20"/>
    <w:rsid w:val="0049491F"/>
    <w:rsid w:val="004968CE"/>
    <w:rsid w:val="00496AA7"/>
    <w:rsid w:val="004A01E7"/>
    <w:rsid w:val="004A0360"/>
    <w:rsid w:val="004A04B1"/>
    <w:rsid w:val="004A145C"/>
    <w:rsid w:val="004A1FA2"/>
    <w:rsid w:val="004B04AF"/>
    <w:rsid w:val="004B331F"/>
    <w:rsid w:val="004B3D40"/>
    <w:rsid w:val="004B4218"/>
    <w:rsid w:val="004B4E81"/>
    <w:rsid w:val="004B63B0"/>
    <w:rsid w:val="004B7027"/>
    <w:rsid w:val="004B7294"/>
    <w:rsid w:val="004C064B"/>
    <w:rsid w:val="004C1212"/>
    <w:rsid w:val="004C77B5"/>
    <w:rsid w:val="004D12A6"/>
    <w:rsid w:val="004D16E7"/>
    <w:rsid w:val="004D1E93"/>
    <w:rsid w:val="004D20FA"/>
    <w:rsid w:val="004D2AD6"/>
    <w:rsid w:val="004D42C4"/>
    <w:rsid w:val="004D54A7"/>
    <w:rsid w:val="004E4233"/>
    <w:rsid w:val="004E57A8"/>
    <w:rsid w:val="004E5F93"/>
    <w:rsid w:val="004E75D2"/>
    <w:rsid w:val="004E77B8"/>
    <w:rsid w:val="004F019E"/>
    <w:rsid w:val="004F01D8"/>
    <w:rsid w:val="004F0E69"/>
    <w:rsid w:val="004F0F13"/>
    <w:rsid w:val="004F4DE4"/>
    <w:rsid w:val="00500F3D"/>
    <w:rsid w:val="00502567"/>
    <w:rsid w:val="0050259C"/>
    <w:rsid w:val="0050273D"/>
    <w:rsid w:val="005034B6"/>
    <w:rsid w:val="00503FC8"/>
    <w:rsid w:val="00505337"/>
    <w:rsid w:val="00506B71"/>
    <w:rsid w:val="00511B99"/>
    <w:rsid w:val="005171F8"/>
    <w:rsid w:val="005252B2"/>
    <w:rsid w:val="00526698"/>
    <w:rsid w:val="00527A3C"/>
    <w:rsid w:val="00532B08"/>
    <w:rsid w:val="00535344"/>
    <w:rsid w:val="00536CF9"/>
    <w:rsid w:val="0053751A"/>
    <w:rsid w:val="00537F34"/>
    <w:rsid w:val="00540112"/>
    <w:rsid w:val="0054102E"/>
    <w:rsid w:val="0054439C"/>
    <w:rsid w:val="00544FFB"/>
    <w:rsid w:val="005451E5"/>
    <w:rsid w:val="00545628"/>
    <w:rsid w:val="00545AE6"/>
    <w:rsid w:val="00550763"/>
    <w:rsid w:val="0055343F"/>
    <w:rsid w:val="005551B5"/>
    <w:rsid w:val="00557A75"/>
    <w:rsid w:val="00561E2B"/>
    <w:rsid w:val="00570E51"/>
    <w:rsid w:val="0057135A"/>
    <w:rsid w:val="00572986"/>
    <w:rsid w:val="00574240"/>
    <w:rsid w:val="00574805"/>
    <w:rsid w:val="00574DE2"/>
    <w:rsid w:val="00580128"/>
    <w:rsid w:val="00582E14"/>
    <w:rsid w:val="0058399D"/>
    <w:rsid w:val="00583A5C"/>
    <w:rsid w:val="00586CF3"/>
    <w:rsid w:val="00591847"/>
    <w:rsid w:val="005942A1"/>
    <w:rsid w:val="00596043"/>
    <w:rsid w:val="005A1221"/>
    <w:rsid w:val="005A13F7"/>
    <w:rsid w:val="005A2934"/>
    <w:rsid w:val="005A6C8B"/>
    <w:rsid w:val="005B2DEA"/>
    <w:rsid w:val="005B58FD"/>
    <w:rsid w:val="005B67D5"/>
    <w:rsid w:val="005B7E29"/>
    <w:rsid w:val="005C05F6"/>
    <w:rsid w:val="005C230F"/>
    <w:rsid w:val="005C267C"/>
    <w:rsid w:val="005C399C"/>
    <w:rsid w:val="005C4678"/>
    <w:rsid w:val="005D4076"/>
    <w:rsid w:val="005D44C8"/>
    <w:rsid w:val="005D4D75"/>
    <w:rsid w:val="005D4FCF"/>
    <w:rsid w:val="005D5ADC"/>
    <w:rsid w:val="005D7558"/>
    <w:rsid w:val="005E087A"/>
    <w:rsid w:val="005E7865"/>
    <w:rsid w:val="005F157B"/>
    <w:rsid w:val="005F16ED"/>
    <w:rsid w:val="005F2925"/>
    <w:rsid w:val="005F33CA"/>
    <w:rsid w:val="005F5F9B"/>
    <w:rsid w:val="005F655B"/>
    <w:rsid w:val="005F69DE"/>
    <w:rsid w:val="005F7406"/>
    <w:rsid w:val="00601594"/>
    <w:rsid w:val="00603B08"/>
    <w:rsid w:val="00610597"/>
    <w:rsid w:val="00611159"/>
    <w:rsid w:val="0061147C"/>
    <w:rsid w:val="006134B8"/>
    <w:rsid w:val="00615E0B"/>
    <w:rsid w:val="006165C8"/>
    <w:rsid w:val="00620039"/>
    <w:rsid w:val="00623085"/>
    <w:rsid w:val="00623FA2"/>
    <w:rsid w:val="00625392"/>
    <w:rsid w:val="00627244"/>
    <w:rsid w:val="0063044A"/>
    <w:rsid w:val="0063151D"/>
    <w:rsid w:val="00631714"/>
    <w:rsid w:val="0063213E"/>
    <w:rsid w:val="00632167"/>
    <w:rsid w:val="006349E5"/>
    <w:rsid w:val="006405E9"/>
    <w:rsid w:val="006409DA"/>
    <w:rsid w:val="006414CD"/>
    <w:rsid w:val="00641983"/>
    <w:rsid w:val="00641BA7"/>
    <w:rsid w:val="00643846"/>
    <w:rsid w:val="00644CB6"/>
    <w:rsid w:val="006474B6"/>
    <w:rsid w:val="00650D31"/>
    <w:rsid w:val="006511AE"/>
    <w:rsid w:val="00651826"/>
    <w:rsid w:val="00652C06"/>
    <w:rsid w:val="006622C2"/>
    <w:rsid w:val="0066484F"/>
    <w:rsid w:val="006661DF"/>
    <w:rsid w:val="00667009"/>
    <w:rsid w:val="006670CA"/>
    <w:rsid w:val="00667635"/>
    <w:rsid w:val="00672C0E"/>
    <w:rsid w:val="006854F2"/>
    <w:rsid w:val="006858DF"/>
    <w:rsid w:val="00686B55"/>
    <w:rsid w:val="00691510"/>
    <w:rsid w:val="00691D15"/>
    <w:rsid w:val="00693EB5"/>
    <w:rsid w:val="006944ED"/>
    <w:rsid w:val="00695FEF"/>
    <w:rsid w:val="00697AA2"/>
    <w:rsid w:val="00697F89"/>
    <w:rsid w:val="006A312C"/>
    <w:rsid w:val="006A3E00"/>
    <w:rsid w:val="006A505B"/>
    <w:rsid w:val="006A5604"/>
    <w:rsid w:val="006B1A9A"/>
    <w:rsid w:val="006B1ED7"/>
    <w:rsid w:val="006B2F35"/>
    <w:rsid w:val="006B30E2"/>
    <w:rsid w:val="006B5CDD"/>
    <w:rsid w:val="006C0C2F"/>
    <w:rsid w:val="006C3C5A"/>
    <w:rsid w:val="006C4C3A"/>
    <w:rsid w:val="006D2C83"/>
    <w:rsid w:val="006D5054"/>
    <w:rsid w:val="006D6631"/>
    <w:rsid w:val="006D6FA7"/>
    <w:rsid w:val="006D7AC6"/>
    <w:rsid w:val="006E03D7"/>
    <w:rsid w:val="006E16C4"/>
    <w:rsid w:val="006E16FD"/>
    <w:rsid w:val="006E2990"/>
    <w:rsid w:val="006E71E3"/>
    <w:rsid w:val="006F6142"/>
    <w:rsid w:val="006F65D0"/>
    <w:rsid w:val="0070072A"/>
    <w:rsid w:val="00705171"/>
    <w:rsid w:val="00705455"/>
    <w:rsid w:val="00705EC0"/>
    <w:rsid w:val="00706154"/>
    <w:rsid w:val="007148BC"/>
    <w:rsid w:val="0071728F"/>
    <w:rsid w:val="0071744E"/>
    <w:rsid w:val="00722429"/>
    <w:rsid w:val="00723D93"/>
    <w:rsid w:val="00725564"/>
    <w:rsid w:val="007261F6"/>
    <w:rsid w:val="00733454"/>
    <w:rsid w:val="00737D55"/>
    <w:rsid w:val="00740884"/>
    <w:rsid w:val="00740920"/>
    <w:rsid w:val="00745F86"/>
    <w:rsid w:val="00746474"/>
    <w:rsid w:val="007466E3"/>
    <w:rsid w:val="00750F27"/>
    <w:rsid w:val="007516EC"/>
    <w:rsid w:val="0075250F"/>
    <w:rsid w:val="00754947"/>
    <w:rsid w:val="00754A49"/>
    <w:rsid w:val="00761CBC"/>
    <w:rsid w:val="0076253D"/>
    <w:rsid w:val="0076261C"/>
    <w:rsid w:val="007642CA"/>
    <w:rsid w:val="00765257"/>
    <w:rsid w:val="00766EFB"/>
    <w:rsid w:val="0077014E"/>
    <w:rsid w:val="00771565"/>
    <w:rsid w:val="007718E7"/>
    <w:rsid w:val="00772015"/>
    <w:rsid w:val="00772641"/>
    <w:rsid w:val="00774B62"/>
    <w:rsid w:val="007752B3"/>
    <w:rsid w:val="0077577B"/>
    <w:rsid w:val="00775C95"/>
    <w:rsid w:val="007766D1"/>
    <w:rsid w:val="0078197F"/>
    <w:rsid w:val="007823DC"/>
    <w:rsid w:val="00782B7F"/>
    <w:rsid w:val="00785B7D"/>
    <w:rsid w:val="00786487"/>
    <w:rsid w:val="00786F30"/>
    <w:rsid w:val="00792A17"/>
    <w:rsid w:val="00794616"/>
    <w:rsid w:val="007956A1"/>
    <w:rsid w:val="007956EC"/>
    <w:rsid w:val="00796256"/>
    <w:rsid w:val="00796CE2"/>
    <w:rsid w:val="007971CE"/>
    <w:rsid w:val="007A00AB"/>
    <w:rsid w:val="007A19D7"/>
    <w:rsid w:val="007A38C3"/>
    <w:rsid w:val="007A5051"/>
    <w:rsid w:val="007A5D4A"/>
    <w:rsid w:val="007A6AA7"/>
    <w:rsid w:val="007B020A"/>
    <w:rsid w:val="007B0D73"/>
    <w:rsid w:val="007B0F1C"/>
    <w:rsid w:val="007B2286"/>
    <w:rsid w:val="007B3FF9"/>
    <w:rsid w:val="007B6C8F"/>
    <w:rsid w:val="007C36CE"/>
    <w:rsid w:val="007C4E20"/>
    <w:rsid w:val="007C54AF"/>
    <w:rsid w:val="007C7DD6"/>
    <w:rsid w:val="007D1985"/>
    <w:rsid w:val="007D2389"/>
    <w:rsid w:val="007D259E"/>
    <w:rsid w:val="007D5C9D"/>
    <w:rsid w:val="007D5E5E"/>
    <w:rsid w:val="007D6CB3"/>
    <w:rsid w:val="007D7220"/>
    <w:rsid w:val="007E008C"/>
    <w:rsid w:val="007E209C"/>
    <w:rsid w:val="007E22B6"/>
    <w:rsid w:val="007E4FE5"/>
    <w:rsid w:val="007E5775"/>
    <w:rsid w:val="007E5956"/>
    <w:rsid w:val="007E6F01"/>
    <w:rsid w:val="007E746B"/>
    <w:rsid w:val="007F1154"/>
    <w:rsid w:val="007F35F5"/>
    <w:rsid w:val="007F4179"/>
    <w:rsid w:val="007F5D02"/>
    <w:rsid w:val="007F62E7"/>
    <w:rsid w:val="007F6C38"/>
    <w:rsid w:val="007F734F"/>
    <w:rsid w:val="00800720"/>
    <w:rsid w:val="00800B29"/>
    <w:rsid w:val="008030D2"/>
    <w:rsid w:val="008108FF"/>
    <w:rsid w:val="00812D8F"/>
    <w:rsid w:val="00814354"/>
    <w:rsid w:val="00814921"/>
    <w:rsid w:val="008157B5"/>
    <w:rsid w:val="00815FC6"/>
    <w:rsid w:val="008168DD"/>
    <w:rsid w:val="0082351E"/>
    <w:rsid w:val="00824505"/>
    <w:rsid w:val="00827B71"/>
    <w:rsid w:val="00831602"/>
    <w:rsid w:val="00831B33"/>
    <w:rsid w:val="00831D8D"/>
    <w:rsid w:val="00831FED"/>
    <w:rsid w:val="0083405F"/>
    <w:rsid w:val="00836372"/>
    <w:rsid w:val="00836563"/>
    <w:rsid w:val="0084580B"/>
    <w:rsid w:val="00850133"/>
    <w:rsid w:val="008513CB"/>
    <w:rsid w:val="008521CA"/>
    <w:rsid w:val="00855CF1"/>
    <w:rsid w:val="00861B8D"/>
    <w:rsid w:val="008623DB"/>
    <w:rsid w:val="008624CC"/>
    <w:rsid w:val="00863255"/>
    <w:rsid w:val="008644CE"/>
    <w:rsid w:val="0086607E"/>
    <w:rsid w:val="00873D60"/>
    <w:rsid w:val="00873DCC"/>
    <w:rsid w:val="008741B2"/>
    <w:rsid w:val="00881793"/>
    <w:rsid w:val="008849CA"/>
    <w:rsid w:val="00887817"/>
    <w:rsid w:val="0089326D"/>
    <w:rsid w:val="008939D0"/>
    <w:rsid w:val="008A09A2"/>
    <w:rsid w:val="008A360B"/>
    <w:rsid w:val="008A3EE5"/>
    <w:rsid w:val="008A5272"/>
    <w:rsid w:val="008A564F"/>
    <w:rsid w:val="008B023F"/>
    <w:rsid w:val="008B160B"/>
    <w:rsid w:val="008B1BED"/>
    <w:rsid w:val="008B40E8"/>
    <w:rsid w:val="008B4B0A"/>
    <w:rsid w:val="008B4E42"/>
    <w:rsid w:val="008B6A2D"/>
    <w:rsid w:val="008C3063"/>
    <w:rsid w:val="008C4E65"/>
    <w:rsid w:val="008C4EA9"/>
    <w:rsid w:val="008C5FB5"/>
    <w:rsid w:val="008D294C"/>
    <w:rsid w:val="008D2C18"/>
    <w:rsid w:val="008D4106"/>
    <w:rsid w:val="008D56E8"/>
    <w:rsid w:val="008D6921"/>
    <w:rsid w:val="008D77CE"/>
    <w:rsid w:val="008E007F"/>
    <w:rsid w:val="008E03EC"/>
    <w:rsid w:val="008E04A7"/>
    <w:rsid w:val="008E557B"/>
    <w:rsid w:val="008F1C11"/>
    <w:rsid w:val="008F64E3"/>
    <w:rsid w:val="00900F74"/>
    <w:rsid w:val="00902532"/>
    <w:rsid w:val="009071B6"/>
    <w:rsid w:val="00907593"/>
    <w:rsid w:val="009103CD"/>
    <w:rsid w:val="0091042C"/>
    <w:rsid w:val="00910F12"/>
    <w:rsid w:val="009125A1"/>
    <w:rsid w:val="0091282A"/>
    <w:rsid w:val="0091542C"/>
    <w:rsid w:val="0091731C"/>
    <w:rsid w:val="0092070E"/>
    <w:rsid w:val="0092382A"/>
    <w:rsid w:val="009276B0"/>
    <w:rsid w:val="00934598"/>
    <w:rsid w:val="00937CCD"/>
    <w:rsid w:val="00941455"/>
    <w:rsid w:val="00944FE9"/>
    <w:rsid w:val="00946663"/>
    <w:rsid w:val="00946EA9"/>
    <w:rsid w:val="009535CD"/>
    <w:rsid w:val="00954F09"/>
    <w:rsid w:val="00956920"/>
    <w:rsid w:val="00957ED9"/>
    <w:rsid w:val="00962764"/>
    <w:rsid w:val="00962F6B"/>
    <w:rsid w:val="009639F5"/>
    <w:rsid w:val="00965848"/>
    <w:rsid w:val="00965ED6"/>
    <w:rsid w:val="00966DB9"/>
    <w:rsid w:val="00967BD6"/>
    <w:rsid w:val="00972F35"/>
    <w:rsid w:val="00973AB4"/>
    <w:rsid w:val="00974AE9"/>
    <w:rsid w:val="00975F36"/>
    <w:rsid w:val="009763DB"/>
    <w:rsid w:val="00976D42"/>
    <w:rsid w:val="00976D59"/>
    <w:rsid w:val="009776C3"/>
    <w:rsid w:val="0098085F"/>
    <w:rsid w:val="0098654C"/>
    <w:rsid w:val="00986E4C"/>
    <w:rsid w:val="00986E88"/>
    <w:rsid w:val="0098752B"/>
    <w:rsid w:val="009918C9"/>
    <w:rsid w:val="00991A33"/>
    <w:rsid w:val="00997577"/>
    <w:rsid w:val="009A1086"/>
    <w:rsid w:val="009A227F"/>
    <w:rsid w:val="009A2EAC"/>
    <w:rsid w:val="009A35A3"/>
    <w:rsid w:val="009A3EBC"/>
    <w:rsid w:val="009B2A10"/>
    <w:rsid w:val="009B3AC2"/>
    <w:rsid w:val="009B6799"/>
    <w:rsid w:val="009B6A11"/>
    <w:rsid w:val="009C0D84"/>
    <w:rsid w:val="009C2C12"/>
    <w:rsid w:val="009C559A"/>
    <w:rsid w:val="009C7388"/>
    <w:rsid w:val="009C7656"/>
    <w:rsid w:val="009D1AFB"/>
    <w:rsid w:val="009D3A61"/>
    <w:rsid w:val="009D3EDB"/>
    <w:rsid w:val="009D4B51"/>
    <w:rsid w:val="009D6636"/>
    <w:rsid w:val="009E3142"/>
    <w:rsid w:val="009E44FD"/>
    <w:rsid w:val="009E5484"/>
    <w:rsid w:val="009E571F"/>
    <w:rsid w:val="009E5D53"/>
    <w:rsid w:val="009E7BEF"/>
    <w:rsid w:val="009F292E"/>
    <w:rsid w:val="009F3444"/>
    <w:rsid w:val="009F3A63"/>
    <w:rsid w:val="009F5FAB"/>
    <w:rsid w:val="009F6F2D"/>
    <w:rsid w:val="00A01D25"/>
    <w:rsid w:val="00A01D85"/>
    <w:rsid w:val="00A027AE"/>
    <w:rsid w:val="00A05270"/>
    <w:rsid w:val="00A05971"/>
    <w:rsid w:val="00A05F53"/>
    <w:rsid w:val="00A0736A"/>
    <w:rsid w:val="00A07B97"/>
    <w:rsid w:val="00A1075A"/>
    <w:rsid w:val="00A16282"/>
    <w:rsid w:val="00A1669D"/>
    <w:rsid w:val="00A2054F"/>
    <w:rsid w:val="00A22F9E"/>
    <w:rsid w:val="00A231C6"/>
    <w:rsid w:val="00A24D36"/>
    <w:rsid w:val="00A26946"/>
    <w:rsid w:val="00A26DAE"/>
    <w:rsid w:val="00A3122C"/>
    <w:rsid w:val="00A34985"/>
    <w:rsid w:val="00A43B41"/>
    <w:rsid w:val="00A44CC3"/>
    <w:rsid w:val="00A45F03"/>
    <w:rsid w:val="00A50C2A"/>
    <w:rsid w:val="00A52608"/>
    <w:rsid w:val="00A53942"/>
    <w:rsid w:val="00A6013E"/>
    <w:rsid w:val="00A614AC"/>
    <w:rsid w:val="00A70A6B"/>
    <w:rsid w:val="00A7522A"/>
    <w:rsid w:val="00A80C5E"/>
    <w:rsid w:val="00A81A71"/>
    <w:rsid w:val="00A83D20"/>
    <w:rsid w:val="00A848B5"/>
    <w:rsid w:val="00A8505F"/>
    <w:rsid w:val="00A85A11"/>
    <w:rsid w:val="00A87669"/>
    <w:rsid w:val="00A97446"/>
    <w:rsid w:val="00A97BEB"/>
    <w:rsid w:val="00AA2A31"/>
    <w:rsid w:val="00AA2AA5"/>
    <w:rsid w:val="00AA3757"/>
    <w:rsid w:val="00AA3BC5"/>
    <w:rsid w:val="00AA4CAD"/>
    <w:rsid w:val="00AA4E66"/>
    <w:rsid w:val="00AB1B31"/>
    <w:rsid w:val="00AB1BE1"/>
    <w:rsid w:val="00AC1355"/>
    <w:rsid w:val="00AC5F4A"/>
    <w:rsid w:val="00AC7696"/>
    <w:rsid w:val="00AD046D"/>
    <w:rsid w:val="00AD0C15"/>
    <w:rsid w:val="00AD4D27"/>
    <w:rsid w:val="00AD6509"/>
    <w:rsid w:val="00AD689F"/>
    <w:rsid w:val="00AD756B"/>
    <w:rsid w:val="00AE11FF"/>
    <w:rsid w:val="00AE35BF"/>
    <w:rsid w:val="00AE7ED0"/>
    <w:rsid w:val="00AF04FE"/>
    <w:rsid w:val="00AF0B13"/>
    <w:rsid w:val="00AF1107"/>
    <w:rsid w:val="00AF1444"/>
    <w:rsid w:val="00AF7BA4"/>
    <w:rsid w:val="00B012C8"/>
    <w:rsid w:val="00B01A99"/>
    <w:rsid w:val="00B05EC9"/>
    <w:rsid w:val="00B06197"/>
    <w:rsid w:val="00B07577"/>
    <w:rsid w:val="00B1239D"/>
    <w:rsid w:val="00B12B57"/>
    <w:rsid w:val="00B1319A"/>
    <w:rsid w:val="00B13FD5"/>
    <w:rsid w:val="00B153E2"/>
    <w:rsid w:val="00B207AF"/>
    <w:rsid w:val="00B20A8B"/>
    <w:rsid w:val="00B2420B"/>
    <w:rsid w:val="00B24CCB"/>
    <w:rsid w:val="00B25ACC"/>
    <w:rsid w:val="00B25E4F"/>
    <w:rsid w:val="00B272C5"/>
    <w:rsid w:val="00B30C24"/>
    <w:rsid w:val="00B31415"/>
    <w:rsid w:val="00B3383F"/>
    <w:rsid w:val="00B37EE9"/>
    <w:rsid w:val="00B41A54"/>
    <w:rsid w:val="00B43953"/>
    <w:rsid w:val="00B44A1E"/>
    <w:rsid w:val="00B47629"/>
    <w:rsid w:val="00B50747"/>
    <w:rsid w:val="00B62E38"/>
    <w:rsid w:val="00B6308C"/>
    <w:rsid w:val="00B66317"/>
    <w:rsid w:val="00B664C6"/>
    <w:rsid w:val="00B712A6"/>
    <w:rsid w:val="00B72B73"/>
    <w:rsid w:val="00B77ADB"/>
    <w:rsid w:val="00B80BFA"/>
    <w:rsid w:val="00B80CEC"/>
    <w:rsid w:val="00B81EC3"/>
    <w:rsid w:val="00B83307"/>
    <w:rsid w:val="00B848A9"/>
    <w:rsid w:val="00B87D1C"/>
    <w:rsid w:val="00B90C1C"/>
    <w:rsid w:val="00B93CA2"/>
    <w:rsid w:val="00B95657"/>
    <w:rsid w:val="00B96133"/>
    <w:rsid w:val="00BA151B"/>
    <w:rsid w:val="00BA5301"/>
    <w:rsid w:val="00BB043A"/>
    <w:rsid w:val="00BB0DBC"/>
    <w:rsid w:val="00BB1795"/>
    <w:rsid w:val="00BB25BB"/>
    <w:rsid w:val="00BB4DE5"/>
    <w:rsid w:val="00BB633D"/>
    <w:rsid w:val="00BB7371"/>
    <w:rsid w:val="00BC20E6"/>
    <w:rsid w:val="00BC3E09"/>
    <w:rsid w:val="00BC3E10"/>
    <w:rsid w:val="00BC44C4"/>
    <w:rsid w:val="00BC5499"/>
    <w:rsid w:val="00BC663A"/>
    <w:rsid w:val="00BC6944"/>
    <w:rsid w:val="00BD235B"/>
    <w:rsid w:val="00BD387D"/>
    <w:rsid w:val="00BD4189"/>
    <w:rsid w:val="00BD4C94"/>
    <w:rsid w:val="00BD538D"/>
    <w:rsid w:val="00BD608B"/>
    <w:rsid w:val="00BE1FA1"/>
    <w:rsid w:val="00BE23DC"/>
    <w:rsid w:val="00BE6B91"/>
    <w:rsid w:val="00BF07CD"/>
    <w:rsid w:val="00BF2E8D"/>
    <w:rsid w:val="00BF4686"/>
    <w:rsid w:val="00BF475F"/>
    <w:rsid w:val="00BF478F"/>
    <w:rsid w:val="00C03248"/>
    <w:rsid w:val="00C05673"/>
    <w:rsid w:val="00C061E3"/>
    <w:rsid w:val="00C06606"/>
    <w:rsid w:val="00C11653"/>
    <w:rsid w:val="00C125FE"/>
    <w:rsid w:val="00C21136"/>
    <w:rsid w:val="00C22028"/>
    <w:rsid w:val="00C229D3"/>
    <w:rsid w:val="00C23A1C"/>
    <w:rsid w:val="00C244ED"/>
    <w:rsid w:val="00C2653A"/>
    <w:rsid w:val="00C26551"/>
    <w:rsid w:val="00C30543"/>
    <w:rsid w:val="00C32EF4"/>
    <w:rsid w:val="00C34B60"/>
    <w:rsid w:val="00C36114"/>
    <w:rsid w:val="00C40A14"/>
    <w:rsid w:val="00C425D3"/>
    <w:rsid w:val="00C46520"/>
    <w:rsid w:val="00C469D7"/>
    <w:rsid w:val="00C47C72"/>
    <w:rsid w:val="00C47E99"/>
    <w:rsid w:val="00C53D57"/>
    <w:rsid w:val="00C54402"/>
    <w:rsid w:val="00C57B1D"/>
    <w:rsid w:val="00C65825"/>
    <w:rsid w:val="00C6774A"/>
    <w:rsid w:val="00C702D0"/>
    <w:rsid w:val="00C74120"/>
    <w:rsid w:val="00C747BF"/>
    <w:rsid w:val="00C764B4"/>
    <w:rsid w:val="00C774A1"/>
    <w:rsid w:val="00C84055"/>
    <w:rsid w:val="00C84A78"/>
    <w:rsid w:val="00C9051A"/>
    <w:rsid w:val="00C9276E"/>
    <w:rsid w:val="00C93773"/>
    <w:rsid w:val="00C944A9"/>
    <w:rsid w:val="00C94AAD"/>
    <w:rsid w:val="00CA110B"/>
    <w:rsid w:val="00CA1581"/>
    <w:rsid w:val="00CA22EC"/>
    <w:rsid w:val="00CA4068"/>
    <w:rsid w:val="00CB128B"/>
    <w:rsid w:val="00CB1C29"/>
    <w:rsid w:val="00CB1FC2"/>
    <w:rsid w:val="00CB3A38"/>
    <w:rsid w:val="00CC26A4"/>
    <w:rsid w:val="00CC4006"/>
    <w:rsid w:val="00CC5315"/>
    <w:rsid w:val="00CD051C"/>
    <w:rsid w:val="00CD078B"/>
    <w:rsid w:val="00CE3B6C"/>
    <w:rsid w:val="00CE62A7"/>
    <w:rsid w:val="00CE78CB"/>
    <w:rsid w:val="00CF04A6"/>
    <w:rsid w:val="00CF0BCC"/>
    <w:rsid w:val="00CF2013"/>
    <w:rsid w:val="00CF2398"/>
    <w:rsid w:val="00CF53F3"/>
    <w:rsid w:val="00D010BD"/>
    <w:rsid w:val="00D012C7"/>
    <w:rsid w:val="00D05112"/>
    <w:rsid w:val="00D0565E"/>
    <w:rsid w:val="00D059C4"/>
    <w:rsid w:val="00D12671"/>
    <w:rsid w:val="00D1339D"/>
    <w:rsid w:val="00D13E84"/>
    <w:rsid w:val="00D15475"/>
    <w:rsid w:val="00D16588"/>
    <w:rsid w:val="00D21F60"/>
    <w:rsid w:val="00D24018"/>
    <w:rsid w:val="00D24072"/>
    <w:rsid w:val="00D25631"/>
    <w:rsid w:val="00D268E2"/>
    <w:rsid w:val="00D27171"/>
    <w:rsid w:val="00D271A4"/>
    <w:rsid w:val="00D31656"/>
    <w:rsid w:val="00D35109"/>
    <w:rsid w:val="00D355FD"/>
    <w:rsid w:val="00D358A4"/>
    <w:rsid w:val="00D35AE4"/>
    <w:rsid w:val="00D36B81"/>
    <w:rsid w:val="00D411CE"/>
    <w:rsid w:val="00D42752"/>
    <w:rsid w:val="00D42987"/>
    <w:rsid w:val="00D42EC0"/>
    <w:rsid w:val="00D43139"/>
    <w:rsid w:val="00D435C2"/>
    <w:rsid w:val="00D528D1"/>
    <w:rsid w:val="00D52D38"/>
    <w:rsid w:val="00D565BC"/>
    <w:rsid w:val="00D605E8"/>
    <w:rsid w:val="00D60BF2"/>
    <w:rsid w:val="00D6158F"/>
    <w:rsid w:val="00D6776C"/>
    <w:rsid w:val="00D709CF"/>
    <w:rsid w:val="00D7100E"/>
    <w:rsid w:val="00D716EE"/>
    <w:rsid w:val="00D72810"/>
    <w:rsid w:val="00D734DE"/>
    <w:rsid w:val="00D76E88"/>
    <w:rsid w:val="00D83FC8"/>
    <w:rsid w:val="00D85CDA"/>
    <w:rsid w:val="00D908A2"/>
    <w:rsid w:val="00D914A6"/>
    <w:rsid w:val="00D922C7"/>
    <w:rsid w:val="00D9395A"/>
    <w:rsid w:val="00D9405C"/>
    <w:rsid w:val="00D95147"/>
    <w:rsid w:val="00D95327"/>
    <w:rsid w:val="00D95369"/>
    <w:rsid w:val="00DA08B4"/>
    <w:rsid w:val="00DA0C4C"/>
    <w:rsid w:val="00DA0CB9"/>
    <w:rsid w:val="00DA1635"/>
    <w:rsid w:val="00DA3983"/>
    <w:rsid w:val="00DA3BA2"/>
    <w:rsid w:val="00DA44A0"/>
    <w:rsid w:val="00DA6BD0"/>
    <w:rsid w:val="00DB1B3C"/>
    <w:rsid w:val="00DB1CCB"/>
    <w:rsid w:val="00DB1E81"/>
    <w:rsid w:val="00DB2475"/>
    <w:rsid w:val="00DB24A9"/>
    <w:rsid w:val="00DB3F59"/>
    <w:rsid w:val="00DB482A"/>
    <w:rsid w:val="00DB49C6"/>
    <w:rsid w:val="00DB4BE8"/>
    <w:rsid w:val="00DB6859"/>
    <w:rsid w:val="00DC61D7"/>
    <w:rsid w:val="00DC67EB"/>
    <w:rsid w:val="00DC6D42"/>
    <w:rsid w:val="00DC7C54"/>
    <w:rsid w:val="00DD0FA5"/>
    <w:rsid w:val="00DD17AF"/>
    <w:rsid w:val="00DD238B"/>
    <w:rsid w:val="00DD2F44"/>
    <w:rsid w:val="00DD3865"/>
    <w:rsid w:val="00DD5F1E"/>
    <w:rsid w:val="00DD7C55"/>
    <w:rsid w:val="00DE1F30"/>
    <w:rsid w:val="00DE2E08"/>
    <w:rsid w:val="00DE2F9E"/>
    <w:rsid w:val="00DE4C83"/>
    <w:rsid w:val="00DE748A"/>
    <w:rsid w:val="00DF196E"/>
    <w:rsid w:val="00DF21FA"/>
    <w:rsid w:val="00DF2959"/>
    <w:rsid w:val="00DF2C76"/>
    <w:rsid w:val="00DF3F6B"/>
    <w:rsid w:val="00DF40CA"/>
    <w:rsid w:val="00DF5D04"/>
    <w:rsid w:val="00DF6694"/>
    <w:rsid w:val="00DF7268"/>
    <w:rsid w:val="00E0091B"/>
    <w:rsid w:val="00E00C26"/>
    <w:rsid w:val="00E048FB"/>
    <w:rsid w:val="00E0539E"/>
    <w:rsid w:val="00E116C8"/>
    <w:rsid w:val="00E11927"/>
    <w:rsid w:val="00E12F16"/>
    <w:rsid w:val="00E13447"/>
    <w:rsid w:val="00E14F9F"/>
    <w:rsid w:val="00E15539"/>
    <w:rsid w:val="00E17EF8"/>
    <w:rsid w:val="00E22086"/>
    <w:rsid w:val="00E22A77"/>
    <w:rsid w:val="00E24705"/>
    <w:rsid w:val="00E26602"/>
    <w:rsid w:val="00E2688D"/>
    <w:rsid w:val="00E274BD"/>
    <w:rsid w:val="00E2766C"/>
    <w:rsid w:val="00E277E4"/>
    <w:rsid w:val="00E32A9F"/>
    <w:rsid w:val="00E334FF"/>
    <w:rsid w:val="00E33F41"/>
    <w:rsid w:val="00E406E8"/>
    <w:rsid w:val="00E430EF"/>
    <w:rsid w:val="00E4500E"/>
    <w:rsid w:val="00E46838"/>
    <w:rsid w:val="00E4719B"/>
    <w:rsid w:val="00E502FA"/>
    <w:rsid w:val="00E55FE3"/>
    <w:rsid w:val="00E569C1"/>
    <w:rsid w:val="00E57EE0"/>
    <w:rsid w:val="00E636B4"/>
    <w:rsid w:val="00E63D3B"/>
    <w:rsid w:val="00E64407"/>
    <w:rsid w:val="00E66890"/>
    <w:rsid w:val="00E66C10"/>
    <w:rsid w:val="00E71916"/>
    <w:rsid w:val="00E71D26"/>
    <w:rsid w:val="00E72218"/>
    <w:rsid w:val="00E7593E"/>
    <w:rsid w:val="00E76DAA"/>
    <w:rsid w:val="00E82A48"/>
    <w:rsid w:val="00E8773F"/>
    <w:rsid w:val="00E91125"/>
    <w:rsid w:val="00E93D5A"/>
    <w:rsid w:val="00E95CA1"/>
    <w:rsid w:val="00E968BF"/>
    <w:rsid w:val="00EA23C3"/>
    <w:rsid w:val="00EA3BF5"/>
    <w:rsid w:val="00EA3CC6"/>
    <w:rsid w:val="00EA3FD6"/>
    <w:rsid w:val="00EA4163"/>
    <w:rsid w:val="00EA4771"/>
    <w:rsid w:val="00EB209A"/>
    <w:rsid w:val="00EB29BC"/>
    <w:rsid w:val="00EB2D61"/>
    <w:rsid w:val="00EB4529"/>
    <w:rsid w:val="00EB53F1"/>
    <w:rsid w:val="00EB7CCA"/>
    <w:rsid w:val="00EC2834"/>
    <w:rsid w:val="00EC375A"/>
    <w:rsid w:val="00EC3C2B"/>
    <w:rsid w:val="00EC5E2F"/>
    <w:rsid w:val="00ED0598"/>
    <w:rsid w:val="00ED1433"/>
    <w:rsid w:val="00ED20CB"/>
    <w:rsid w:val="00ED2589"/>
    <w:rsid w:val="00ED2C09"/>
    <w:rsid w:val="00ED3309"/>
    <w:rsid w:val="00ED4038"/>
    <w:rsid w:val="00ED4739"/>
    <w:rsid w:val="00ED5465"/>
    <w:rsid w:val="00ED7406"/>
    <w:rsid w:val="00EE391E"/>
    <w:rsid w:val="00EE62F7"/>
    <w:rsid w:val="00EE74B7"/>
    <w:rsid w:val="00EE79AF"/>
    <w:rsid w:val="00EF049C"/>
    <w:rsid w:val="00EF0821"/>
    <w:rsid w:val="00EF0D3A"/>
    <w:rsid w:val="00EF2B33"/>
    <w:rsid w:val="00EF2B56"/>
    <w:rsid w:val="00EF2D0C"/>
    <w:rsid w:val="00EF5C5D"/>
    <w:rsid w:val="00F03431"/>
    <w:rsid w:val="00F063EA"/>
    <w:rsid w:val="00F10765"/>
    <w:rsid w:val="00F11A10"/>
    <w:rsid w:val="00F12491"/>
    <w:rsid w:val="00F138B4"/>
    <w:rsid w:val="00F15C59"/>
    <w:rsid w:val="00F22262"/>
    <w:rsid w:val="00F24805"/>
    <w:rsid w:val="00F2704A"/>
    <w:rsid w:val="00F30CA7"/>
    <w:rsid w:val="00F317FE"/>
    <w:rsid w:val="00F31905"/>
    <w:rsid w:val="00F341CA"/>
    <w:rsid w:val="00F360F6"/>
    <w:rsid w:val="00F40038"/>
    <w:rsid w:val="00F404E3"/>
    <w:rsid w:val="00F433DF"/>
    <w:rsid w:val="00F44852"/>
    <w:rsid w:val="00F450D9"/>
    <w:rsid w:val="00F54C0E"/>
    <w:rsid w:val="00F56448"/>
    <w:rsid w:val="00F5644D"/>
    <w:rsid w:val="00F566D2"/>
    <w:rsid w:val="00F56D2C"/>
    <w:rsid w:val="00F57CF7"/>
    <w:rsid w:val="00F60E72"/>
    <w:rsid w:val="00F615C0"/>
    <w:rsid w:val="00F61964"/>
    <w:rsid w:val="00F62586"/>
    <w:rsid w:val="00F625A9"/>
    <w:rsid w:val="00F63392"/>
    <w:rsid w:val="00F6473F"/>
    <w:rsid w:val="00F70F8E"/>
    <w:rsid w:val="00F710F8"/>
    <w:rsid w:val="00F713FD"/>
    <w:rsid w:val="00F756EC"/>
    <w:rsid w:val="00F75DBB"/>
    <w:rsid w:val="00F76CAD"/>
    <w:rsid w:val="00F84C85"/>
    <w:rsid w:val="00F84E6E"/>
    <w:rsid w:val="00F85DB9"/>
    <w:rsid w:val="00F86967"/>
    <w:rsid w:val="00F86BDD"/>
    <w:rsid w:val="00F86C21"/>
    <w:rsid w:val="00F86E72"/>
    <w:rsid w:val="00F86FC8"/>
    <w:rsid w:val="00F872B0"/>
    <w:rsid w:val="00F9271B"/>
    <w:rsid w:val="00F93F5C"/>
    <w:rsid w:val="00F956F8"/>
    <w:rsid w:val="00F9587F"/>
    <w:rsid w:val="00F95C11"/>
    <w:rsid w:val="00F97DFB"/>
    <w:rsid w:val="00FA15B9"/>
    <w:rsid w:val="00FA305D"/>
    <w:rsid w:val="00FA7CA4"/>
    <w:rsid w:val="00FB1367"/>
    <w:rsid w:val="00FB29E4"/>
    <w:rsid w:val="00FB36A1"/>
    <w:rsid w:val="00FB4107"/>
    <w:rsid w:val="00FB5303"/>
    <w:rsid w:val="00FC2779"/>
    <w:rsid w:val="00FC2C03"/>
    <w:rsid w:val="00FC2EEF"/>
    <w:rsid w:val="00FC49AB"/>
    <w:rsid w:val="00FC521B"/>
    <w:rsid w:val="00FC63B0"/>
    <w:rsid w:val="00FC7350"/>
    <w:rsid w:val="00FD0C7B"/>
    <w:rsid w:val="00FD3284"/>
    <w:rsid w:val="00FD7542"/>
    <w:rsid w:val="00FD79B5"/>
    <w:rsid w:val="00FE0610"/>
    <w:rsid w:val="00FF0BEF"/>
    <w:rsid w:val="00FF5559"/>
    <w:rsid w:val="00FF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205E884-027C-4051-A823-62ECC070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3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22A77"/>
    <w:pPr>
      <w:keepNext/>
      <w:jc w:val="center"/>
      <w:outlineLvl w:val="0"/>
    </w:pPr>
    <w:rPr>
      <w:rFonts w:ascii="Tatar Academy" w:hAnsi="Tatar Academy"/>
      <w:b/>
      <w:caps/>
      <w:noProof/>
      <w:color w:val="800000"/>
    </w:rPr>
  </w:style>
  <w:style w:type="paragraph" w:styleId="3">
    <w:name w:val="heading 3"/>
    <w:basedOn w:val="a"/>
    <w:next w:val="a"/>
    <w:link w:val="30"/>
    <w:qFormat/>
    <w:rsid w:val="00E22A77"/>
    <w:pPr>
      <w:keepNext/>
      <w:jc w:val="center"/>
      <w:outlineLvl w:val="2"/>
    </w:pPr>
    <w:rPr>
      <w:rFonts w:ascii="Tatar Academy" w:hAnsi="Tatar Academy"/>
      <w:b/>
      <w:caps/>
      <w:noProof/>
      <w:color w:val="800000"/>
      <w:sz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CD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CD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2A77"/>
    <w:rPr>
      <w:rFonts w:ascii="Tatar Academy" w:eastAsia="Times New Roman" w:hAnsi="Tatar Academy" w:cs="Times New Roman"/>
      <w:b/>
      <w:caps/>
      <w:noProof/>
      <w:color w:val="8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2A77"/>
    <w:rPr>
      <w:rFonts w:ascii="Tatar Academy" w:eastAsia="Times New Roman" w:hAnsi="Tatar Academy" w:cs="Times New Roman"/>
      <w:b/>
      <w:caps/>
      <w:noProof/>
      <w:color w:val="800000"/>
      <w:szCs w:val="20"/>
      <w:lang w:eastAsia="ru-RU"/>
    </w:rPr>
  </w:style>
  <w:style w:type="paragraph" w:customStyle="1" w:styleId="2">
    <w:name w:val="Стиль2"/>
    <w:basedOn w:val="a"/>
    <w:rsid w:val="00E22A77"/>
  </w:style>
  <w:style w:type="paragraph" w:styleId="a3">
    <w:name w:val="Balloon Text"/>
    <w:basedOn w:val="a"/>
    <w:link w:val="a4"/>
    <w:uiPriority w:val="99"/>
    <w:semiHidden/>
    <w:unhideWhenUsed/>
    <w:rsid w:val="00E22A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A77"/>
    <w:rPr>
      <w:rFonts w:ascii="Tahoma" w:eastAsia="Times New Roman" w:hAnsi="Tahoma" w:cs="Tahoma"/>
      <w:sz w:val="16"/>
      <w:szCs w:val="16"/>
      <w:lang w:eastAsia="ru-RU"/>
    </w:rPr>
  </w:style>
  <w:style w:type="paragraph" w:styleId="20">
    <w:name w:val="List 2"/>
    <w:basedOn w:val="a"/>
    <w:uiPriority w:val="99"/>
    <w:semiHidden/>
    <w:unhideWhenUsed/>
    <w:rsid w:val="00631714"/>
    <w:pPr>
      <w:ind w:left="566" w:hanging="283"/>
      <w:contextualSpacing/>
    </w:pPr>
  </w:style>
  <w:style w:type="paragraph" w:styleId="a5">
    <w:name w:val="List Paragraph"/>
    <w:basedOn w:val="a"/>
    <w:uiPriority w:val="34"/>
    <w:qFormat/>
    <w:rsid w:val="004C1212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2B3CDF"/>
    <w:rPr>
      <w:rFonts w:asciiTheme="majorHAnsi" w:eastAsiaTheme="majorEastAsia" w:hAnsiTheme="majorHAnsi" w:cstheme="majorBidi"/>
      <w:color w:val="365F91" w:themeColor="accent1" w:themeShade="BF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B3CDF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2B3CDF"/>
    <w:pPr>
      <w:widowControl/>
      <w:spacing w:after="120"/>
      <w:jc w:val="left"/>
    </w:pPr>
  </w:style>
  <w:style w:type="character" w:customStyle="1" w:styleId="a7">
    <w:name w:val="Основной текст Знак"/>
    <w:basedOn w:val="a0"/>
    <w:link w:val="a6"/>
    <w:uiPriority w:val="99"/>
    <w:rsid w:val="002B3CD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9"/>
    <w:uiPriority w:val="1"/>
    <w:locked/>
    <w:rsid w:val="002B3CDF"/>
    <w:rPr>
      <w:rFonts w:ascii="Calibri" w:eastAsia="Calibri" w:hAnsi="Calibri" w:cs="Times New Roman"/>
    </w:rPr>
  </w:style>
  <w:style w:type="paragraph" w:styleId="a9">
    <w:name w:val="No Spacing"/>
    <w:link w:val="a8"/>
    <w:uiPriority w:val="1"/>
    <w:qFormat/>
    <w:rsid w:val="002B3C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11A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162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54439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F5644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564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F5644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564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ED258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D2589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D2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D258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D25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DA0CB9"/>
    <w:pPr>
      <w:autoSpaceDE w:val="0"/>
      <w:autoSpaceDN w:val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5">
    <w:name w:val="Основной текст_"/>
    <w:basedOn w:val="a0"/>
    <w:link w:val="31"/>
    <w:rsid w:val="005D4D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5"/>
    <w:rsid w:val="005D4D75"/>
    <w:pPr>
      <w:widowControl/>
      <w:shd w:val="clear" w:color="auto" w:fill="FFFFFF"/>
      <w:spacing w:line="322" w:lineRule="exact"/>
      <w:ind w:hanging="480"/>
    </w:pPr>
    <w:rPr>
      <w:sz w:val="27"/>
      <w:szCs w:val="27"/>
      <w:lang w:eastAsia="en-US"/>
    </w:rPr>
  </w:style>
  <w:style w:type="paragraph" w:customStyle="1" w:styleId="docdata">
    <w:name w:val="docdata"/>
    <w:aliases w:val="docy,v5,11219,bqiaagaaeyqcaaagiaiaaapyjaaabeioaaaaaaaaaaaaaaaaaaaaaaaaaaaaaaaaaaaaaaaaaaaaaaaaaaaaaaaaaaaaaaaaaaaaaaaaaaaaaaaaaaaaaaaaaaaaaaaaaaaaaaaaaaaaaaaaaaaaaaaaaaaaaaaaaaaaaaaaaaaaaaaaaaaaaaaaaaaaaaaaaaaaaaaaaaaaaaaaaaaaaaaaaaaaaaaaaaaaaaa"/>
    <w:basedOn w:val="a"/>
    <w:rsid w:val="005F157B"/>
    <w:pPr>
      <w:widowControl/>
      <w:spacing w:before="100" w:beforeAutospacing="1" w:after="100" w:afterAutospacing="1"/>
      <w:jc w:val="left"/>
    </w:pPr>
    <w:rPr>
      <w:szCs w:val="24"/>
    </w:rPr>
  </w:style>
  <w:style w:type="paragraph" w:styleId="af6">
    <w:name w:val="Normal (Web)"/>
    <w:basedOn w:val="a"/>
    <w:uiPriority w:val="99"/>
    <w:semiHidden/>
    <w:unhideWhenUsed/>
    <w:rsid w:val="005F157B"/>
    <w:pPr>
      <w:widowControl/>
      <w:spacing w:before="100" w:beforeAutospacing="1" w:after="100" w:afterAutospacing="1"/>
      <w:jc w:val="left"/>
    </w:pPr>
    <w:rPr>
      <w:szCs w:val="24"/>
    </w:rPr>
  </w:style>
  <w:style w:type="table" w:customStyle="1" w:styleId="21">
    <w:name w:val="Сетка таблицы2"/>
    <w:basedOn w:val="a1"/>
    <w:uiPriority w:val="59"/>
    <w:rsid w:val="0063151D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2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4AA6A-5F9E-4C11-883F-C5EA1386F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5218</Words>
  <Characters>29745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Минстрой</Company>
  <LinksUpToDate>false</LinksUpToDate>
  <CharactersWithSpaces>34894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Ахмадуллина</cp:lastModifiedBy>
  <cp:revision>3</cp:revision>
  <cp:lastPrinted>2026-05-19T14:05:00Z</cp:lastPrinted>
  <dcterms:created xsi:type="dcterms:W3CDTF">2026-05-25T12:25:00Z</dcterms:created>
  <dcterms:modified xsi:type="dcterms:W3CDTF">2026-05-26T07:31:00Z</dcterms:modified>
</cp:coreProperties>
</file>